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E2A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Виктор Воронец</w:t>
      </w:r>
    </w:p>
    <w:p w14:paraId="7B8B3E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43BC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Поездка на море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92AE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D9A77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Монопьеса</w:t>
      </w:r>
    </w:p>
    <w:p w14:paraId="709051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1E2C4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Действующий лица:</w:t>
      </w:r>
    </w:p>
    <w:p w14:paraId="28751D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 н - мужчина лет двадцати семи-тридцати, преподаватель университета</w:t>
      </w:r>
    </w:p>
    <w:p w14:paraId="5EA14E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6FF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сцене большая курительная комната. Стоят кресла, пепельницы. На заднем плане витражное окно. Вдалеке время от времени слышится гул прилетающих самолётов. На стенах таблички на польском и английском языках.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p</w:t>
      </w:r>
      <w:r>
        <w:rPr>
          <w:rFonts w:hint="default" w:ascii="Times New Roman" w:hAnsi="Times New Roman" w:eastAsia="SimSun" w:cs="Times New Roman"/>
          <w:sz w:val="24"/>
          <w:szCs w:val="24"/>
        </w:rPr>
        <w:t>alarnia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smoking room</w:t>
      </w:r>
    </w:p>
    <w:p w14:paraId="7ECB2C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 стоит спиной к залу и смотрит в окно. На столе высится объёмный рюкзак. О н медленно поворачивается к залу.</w:t>
      </w:r>
    </w:p>
    <w:p w14:paraId="5238A7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0DCCC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задумчиво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). Светает. Вот уже и сутки, как я на чужой земле. Всего сутки, а кажется, что прошла вечность. И ещё кажется, что это всё было не со мной. Или мне хочется, чтобы так казалось?</w:t>
      </w:r>
    </w:p>
    <w:p w14:paraId="2E39E1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31D15F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Садится в кресло, закуривает.</w:t>
      </w:r>
    </w:p>
    <w:p w14:paraId="699C5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021463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 н. Да, всё гениальное просто. И тогда это всё мне казалось именно гениальной идеей. Сложились продуманные пазлы безукоризненно. Да, я  подъехал на своём фордике к университетскому общежитию к восьми часам вечера. Студентки уже толпились на площадке, галдели и приветственно махали мне руками. Я открыл двери, и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в салон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бурным потоком хлынули мои девчонки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Вернее, девчонки моей группы. Они смешно и долго разбирались с местами, спорили, смеялись, но наконец расселись по местам и успокоились. Стараясь сохранять строгость и солидность (всё-таки куратор группы), я встал в проходе </w:t>
      </w:r>
    </w:p>
    <w:p w14:paraId="144D84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2D3B5B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jc w:val="center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гасит сигарету,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встаёт</w:t>
      </w:r>
    </w:p>
    <w:p w14:paraId="0A9867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4D04D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 начал передавать им паспорта с визами, попутно инструктируя, чтобы проверили, их ли это паспорта на руках. Ведь жалко и обидно будет, если какая из них перепутает или потеряет документ и не сможет поехать с нами. Поэтому дважды повторил, что паспорт необходимо надёжно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спря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тать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улыбается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).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А кто-то, по-моему, Евсейчик Тоня,  тут же наивным голосом поинтересовалась: может, надёжнее всего в трусы? Естественно, автобус взорвался дружным хохотом. Я тоже едва сдерживался от смеха, но изо всех сил старался оставаться серьёзным.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Но где же удержишь в серьёзности этот вулкан? Когда я попросил передать мне по сто рублей на проезд и чтобы без обмана, ведь я их старый, больной куратор, тут же кто-то из девчонок закричал: </w:t>
      </w:r>
    </w:p>
    <w:p w14:paraId="53C36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- Ну какой же Вы старый!</w:t>
      </w:r>
    </w:p>
    <w:p w14:paraId="06768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 следом вторая:</w:t>
      </w:r>
    </w:p>
    <w:p w14:paraId="62AC80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- Ну какой же Вы куратор!</w:t>
      </w:r>
    </w:p>
    <w:p w14:paraId="208C6B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И опять все хохочут. А тут ещё в хвосте салона приглушенно хлопнула пробка шампанского. Да, поездка начиналась весело. </w:t>
      </w:r>
    </w:p>
    <w:p w14:paraId="16A8F6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9AD5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начинает медленно прохаживаться по сцене.</w:t>
      </w:r>
    </w:p>
    <w:p w14:paraId="067E70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16C1C6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Так мы и отправились в путь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машет руками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). Девчонки галдели, менялись местами, прихорашивались аж до самой границы. Я заехал на заправку и посоветовал своим барышням посетить сюси-домик, поскольку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на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границ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можем и зависнуть. Уговаривать девушек не пришлось. Мгновенно салон опустел.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за это время заправился топливом, остаток денег поменял на евро и даже успел выпить чашечку кофе. И вот все снова в автобусе. Белорусскую таможню и пограничников прошли очень быстро, на что, в принципе, и рассчитывали.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Теперь поляки. Я напомнил барышням, что официально мы едем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на студенческую конференцию в Краков.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И не стоит упоминать, что на самом деле нас ждут море и отдых в Гданьске.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 опять посыпались шуточки, типа, обманывать некрасиво. Сплошной детский сад какой-то. Но вот люблю же их, чертовок...</w:t>
      </w:r>
    </w:p>
    <w:p w14:paraId="60581B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Польская с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тражница быстренько отметила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наши </w:t>
      </w:r>
      <w:r>
        <w:rPr>
          <w:rFonts w:hint="default" w:ascii="Times New Roman" w:hAnsi="Times New Roman" w:eastAsia="SimSun" w:cs="Times New Roman"/>
          <w:sz w:val="24"/>
          <w:szCs w:val="24"/>
        </w:rPr>
        <w:t>паспорта, а вскоре подош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л и таможенник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засмеялся и начал пародировать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)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Вот о</w:t>
      </w:r>
      <w:r>
        <w:rPr>
          <w:rFonts w:hint="default" w:ascii="Times New Roman" w:hAnsi="Times New Roman" w:eastAsia="SimSun" w:cs="Times New Roman"/>
          <w:sz w:val="24"/>
          <w:szCs w:val="24"/>
        </w:rPr>
        <w:t>н поднялся в салон и удивл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нно покачал головой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 увидев такой цветник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Надувшись, строго спросил: «Водка, сигареты, наркотики? И тут мои девчонки, не сговариваясь, хором закричали:  «Спасибо, не надо, у нас свои!». Таможенник аж рот раскрыл, ну а потом и </w:t>
      </w:r>
      <w:r>
        <w:rPr>
          <w:rFonts w:hint="default" w:ascii="Times New Roman" w:hAnsi="Times New Roman" w:eastAsia="SimSun" w:cs="Times New Roman"/>
          <w:sz w:val="24"/>
          <w:szCs w:val="24"/>
        </w:rPr>
        <w:t>расхохотался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Ну вот мы и свободны и мчимся </w:t>
      </w:r>
      <w:r>
        <w:rPr>
          <w:rFonts w:hint="default" w:ascii="Times New Roman" w:hAnsi="Times New Roman" w:eastAsia="SimSun" w:cs="Times New Roman"/>
          <w:sz w:val="24"/>
          <w:szCs w:val="24"/>
        </w:rPr>
        <w:t>по узким польским дорогам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к заветному морю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 w14:paraId="2CD181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3C4DD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Он подошёл к рюкзаку, достал бутылку с водой и сделал несколько глотков.</w:t>
      </w:r>
    </w:p>
    <w:p w14:paraId="793508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16E0F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 н.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Уже начало темнеть, когда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мы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подъехали к Гданьску. До конечной остановки оставалось километров 20.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зарулил на небольшой кемпинг на обочине леса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остановился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и попросил девушек выйти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на производственное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совещание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Пора делать дело! Девчонки, насидевшись за долгую дорогу, </w:t>
      </w:r>
      <w:r>
        <w:rPr>
          <w:rFonts w:hint="default" w:ascii="Times New Roman" w:hAnsi="Times New Roman" w:eastAsia="SimSun" w:cs="Times New Roman"/>
          <w:sz w:val="24"/>
          <w:szCs w:val="24"/>
        </w:rPr>
        <w:t>не заставили себя уговаривать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и одна за другой вы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прыгнули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из автобуса.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достал из багажн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ка заранее подготовленный пакет и присоединился к ним.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Мы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зашли в уютную беседку с круглым столом посередине.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вытащил из пакета три бутылки шампанского и большую стопку пустых пластиковых стаканчиков.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Даже не ожидал, что все удивлённо замолчат. Только Маша Селезнёва тихонько так прошептала:</w:t>
      </w:r>
    </w:p>
    <w:p w14:paraId="644A4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- Вы же за рулём...</w:t>
      </w:r>
    </w:p>
    <w:p w14:paraId="17F8C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Вот что значит будущие училки. Молодцы, девушки, заботятся о преподавателе. Конечно, пришлось объясняться, что это моя простава за их хорошее поведение в дороге и за удачный отдых на море. </w:t>
      </w:r>
    </w:p>
    <w:p w14:paraId="76899D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394636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Прошёлся задумчиво по сцене. Усмехнулся.</w:t>
      </w:r>
    </w:p>
    <w:p w14:paraId="2377B7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2FF61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 снова мои барышни весело затрещали, подначивая, что мне пить нельзя за рулём и я изойдусь слюной. Я налил каждой шампанского, себе открыл колу и предложил:</w:t>
      </w:r>
    </w:p>
    <w:p w14:paraId="692157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- Выпьем за удачу! </w:t>
      </w:r>
    </w:p>
    <w:p w14:paraId="5BBDBD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- Ура!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-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закричали мои студентки и дружно выпили.</w:t>
      </w:r>
    </w:p>
    <w:p w14:paraId="598B78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401A3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поставил на сцену бутылку, обнял руками плечи.</w:t>
      </w:r>
    </w:p>
    <w:p w14:paraId="3BEC1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4FC4F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И вот мы опять в пути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Минут через пять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взглянул в зеркало салона. Все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, как и было задумано,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спали крепким сном.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Да, скоро и конец нашего пути. И вдруг больно защемило сердце. Я даже удивился: это что, неожиданно совесть проснулась? Так может, отказаться от всего, пока не поздно?</w:t>
      </w:r>
    </w:p>
    <w:p w14:paraId="084ED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</w:p>
    <w:p w14:paraId="3B3C56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Сжимает кулаки, выходит на авансцену.</w:t>
      </w:r>
    </w:p>
    <w:p w14:paraId="4B6BF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126F86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Но тут же, как по заказу, возникли в моей голове бессмертные слова: « Тварь ли я дрожащая или право имею?». </w:t>
      </w:r>
    </w:p>
    <w:p w14:paraId="78DF8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75878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Кричит, выбрасывая руку вверх.</w:t>
      </w:r>
    </w:p>
    <w:p w14:paraId="2EF5AE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53C74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Конечно, имею!</w:t>
      </w:r>
    </w:p>
    <w:p w14:paraId="02776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2F10A6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Пауза. Садится, спокойно продолжает.</w:t>
      </w:r>
    </w:p>
    <w:p w14:paraId="6A82F0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0410B8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Бл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года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ря навигатору,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я достаточно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быстро наш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л нужную улицу и дом в Гданьске. Остановился около высоких ж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лтого цвета ворот, заглушил двигатель. Затем с двумя пакетами прош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лся по салону, доставая из сумок девушек паспорта, кошельки, телефоны.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еньги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переложил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в свою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сумочку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отобрал штук 6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дорогих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айфонов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а паспорта сгрузил в отдельный пакет.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И трижды протяжно прогудел клаксоном. </w:t>
      </w:r>
      <w:r>
        <w:rPr>
          <w:rFonts w:hint="default" w:ascii="Times New Roman" w:hAnsi="Times New Roman" w:eastAsia="SimSun" w:cs="Times New Roman"/>
          <w:sz w:val="24"/>
          <w:szCs w:val="24"/>
        </w:rPr>
        <w:t>Через пару минут  открылись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жёлтые двери</w:t>
      </w:r>
      <w:r>
        <w:rPr>
          <w:rFonts w:hint="default" w:ascii="Times New Roman" w:hAnsi="Times New Roman" w:eastAsia="SimSun" w:cs="Times New Roman"/>
          <w:sz w:val="24"/>
          <w:szCs w:val="24"/>
        </w:rPr>
        <w:t>, и в про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ме возник высокий плечистый араб. </w:t>
      </w:r>
    </w:p>
    <w:p w14:paraId="787C11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481B6D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5FDE72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Встаёт, начинает ходить по сцене, засунув руки в карманы.</w:t>
      </w:r>
    </w:p>
    <w:p w14:paraId="7F7F59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CFB93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Я прокричал в форточку, что м</w:t>
      </w:r>
      <w:r>
        <w:rPr>
          <w:rFonts w:hint="default" w:ascii="Times New Roman" w:hAnsi="Times New Roman" w:eastAsia="SimSun" w:cs="Times New Roman"/>
          <w:sz w:val="24"/>
          <w:szCs w:val="24"/>
        </w:rPr>
        <w:t>не нужен Лешек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и что приехал Крафт.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Араб кивнул головой - и д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верь закрылась. Ждать пришлось минут пять, не более. На этот раз уже открылись ворота, и все тот же араб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махнул мне рукой</w:t>
      </w:r>
      <w:r>
        <w:rPr>
          <w:rFonts w:hint="default" w:ascii="Times New Roman" w:hAnsi="Times New Roman" w:eastAsia="SimSun" w:cs="Times New Roman"/>
          <w:sz w:val="24"/>
          <w:szCs w:val="24"/>
        </w:rPr>
        <w:t>, чтобы заезжал.  Девушки по-прежнему крепко спали. Зав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л машину и въехал во двор. На крыльцо вышел хозяин дома пан Лешек, невысокий лысый мужчина уже достаточно зрелого возраста.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Господи, как же я его ненавидел в ту минуту! (пауза) Открыл дверь буса. </w:t>
      </w:r>
      <w:r>
        <w:rPr>
          <w:rFonts w:hint="default" w:ascii="Times New Roman" w:hAnsi="Times New Roman" w:eastAsia="SimSun" w:cs="Times New Roman"/>
          <w:sz w:val="24"/>
          <w:szCs w:val="24"/>
        </w:rPr>
        <w:t>Лешек вместе с арабом медленно поднялись по ступенькам и двинулись между рядов, пристально всматриваясь в лица девушек.  Лешек дош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л до конца салона, вернулся обратно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и похвалил меня за качественный товар, Я протянул ему пакет с паспортами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Лешек достал один, полистал, довольно хрюкнул и вручил мне пачку стодолларовых купюр. </w:t>
      </w:r>
    </w:p>
    <w:p w14:paraId="3C1845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8470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остановился около бутылки, сделал несколько глотков, поставил на место.</w:t>
      </w:r>
    </w:p>
    <w:p w14:paraId="32045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4182C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Я вытянул одну купюру, посмотрел на свет, пощупал, поинтересовавшись, та ли здесь сумма, о которой договаривались? Лешек пожал плечами: по три тысячи за тело, сем тысяч за бус - итого шестьдесят сем тысяч.  Я молча кивнул головой. Тогда поляк приказал арабу с каким-то Янушем начать перетаскивать моих девчонок в подвал.</w:t>
      </w:r>
    </w:p>
    <w:p w14:paraId="1A94C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5321A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остановился, достал руки из карманов, сжал кулаки.</w:t>
      </w:r>
    </w:p>
    <w:p w14:paraId="0B2934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23268F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жёстк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о). А что с ними дальше будет? - не выдержав, поинтересовался я. Лешек поднял на меня холодные, колючие глаза и с улыбкой на лице почти по слогам, как ребёнку, пояснил: </w:t>
      </w:r>
    </w:p>
    <w:p w14:paraId="47091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- Как обычно, сначала подержим на игле, а потом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лучших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определим </w:t>
      </w:r>
      <w:r>
        <w:rPr>
          <w:rFonts w:hint="default" w:ascii="Times New Roman" w:hAnsi="Times New Roman" w:eastAsia="SimSun" w:cs="Times New Roman"/>
          <w:sz w:val="24"/>
          <w:szCs w:val="24"/>
        </w:rPr>
        <w:t>в бордел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Востока, кто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попроще 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здесь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, в Польше, пристроим. </w:t>
      </w:r>
    </w:p>
    <w:p w14:paraId="6FEFE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 я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звительно спросил: </w:t>
      </w:r>
    </w:p>
    <w:p w14:paraId="2875E9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- А что, господин преподаватель, жалко стало студенток? </w:t>
      </w:r>
    </w:p>
    <w:p w14:paraId="022AE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3807A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сел, опустил голову и смотрит в пол.</w:t>
      </w:r>
    </w:p>
    <w:p w14:paraId="60BB0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6A0CA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Конечно жалко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Очень жалко. </w:t>
      </w:r>
      <w:r>
        <w:rPr>
          <w:rFonts w:hint="default" w:ascii="Times New Roman" w:hAnsi="Times New Roman" w:eastAsia="SimSun" w:cs="Times New Roman"/>
          <w:sz w:val="24"/>
          <w:szCs w:val="24"/>
        </w:rPr>
        <w:t>Но и себя пожалеть надо. Вот и пришлось выбирать, что доро</w:t>
      </w:r>
      <w:r>
        <w:rPr>
          <w:rFonts w:hint="default" w:ascii="Times New Roman" w:hAnsi="Times New Roman" w:eastAsia="SimSun" w:cs="Times New Roman"/>
          <w:sz w:val="24"/>
          <w:szCs w:val="24"/>
          <w:lang w:val="be-BY"/>
        </w:rPr>
        <w:t>же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Да, от судьбы не убежишь – могли бы </w:t>
      </w:r>
      <w:r>
        <w:rPr>
          <w:rFonts w:hint="default" w:ascii="Times New Roman" w:hAnsi="Times New Roman" w:eastAsia="SimSun" w:cs="Times New Roman"/>
          <w:sz w:val="24"/>
          <w:szCs w:val="24"/>
          <w:lang w:val="be-BY"/>
        </w:rPr>
        <w:t>быть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учительницами, а станут проститутками.</w:t>
      </w:r>
    </w:p>
    <w:p w14:paraId="22021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0726AA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поднимает голову, глядит в зал. Говорит, быстро, будто оправдываясь.</w:t>
      </w:r>
    </w:p>
    <w:p w14:paraId="2E6B03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</w:p>
    <w:p w14:paraId="695A0F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Но</w:t>
      </w:r>
      <w:r>
        <w:rPr>
          <w:rFonts w:hint="default" w:ascii="Times New Roman" w:hAnsi="Times New Roman" w:eastAsia="SimSun" w:cs="Times New Roman"/>
          <w:sz w:val="24"/>
          <w:szCs w:val="24"/>
          <w:lang w:val="be-BY"/>
        </w:rPr>
        <w:t xml:space="preserve"> я попрос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eastAsia="SimSun" w:cs="Times New Roman"/>
          <w:sz w:val="24"/>
          <w:szCs w:val="24"/>
          <w:lang w:val="be-BY"/>
        </w:rPr>
        <w:t>л Лешека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 чтобы они не очень накачивали девчонок наркотой (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молчание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). Лешек сказал, что это уже не моё дело. </w:t>
      </w:r>
    </w:p>
    <w:p w14:paraId="65B33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be-BY"/>
        </w:rPr>
      </w:pPr>
    </w:p>
    <w:p w14:paraId="3CB3F5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опустил голову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.</w:t>
      </w:r>
    </w:p>
    <w:p w14:paraId="0D62E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35036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Уже не моё. И я пошёл со двора. На душе мерзко и противно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А что я ещё мог сделать?</w:t>
      </w:r>
    </w:p>
    <w:p w14:paraId="7F7B4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482EB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ru-RU"/>
        </w:rPr>
        <w:t>О н встал, подошёл к окну.</w:t>
      </w:r>
    </w:p>
    <w:p w14:paraId="67ED4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716440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 н. Сижу в аэропорту. Ч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ерез два часа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мой </w:t>
      </w:r>
      <w:r>
        <w:rPr>
          <w:rFonts w:hint="default" w:ascii="Times New Roman" w:hAnsi="Times New Roman" w:eastAsia="SimSun" w:cs="Times New Roman"/>
          <w:sz w:val="24"/>
          <w:szCs w:val="24"/>
        </w:rPr>
        <w:t>самол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>т до Сиднея. Там новая свободная жизнь. Можно будет открыть на заработанные деньги сво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дело, жениться и постараться забыть о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моих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девушках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и об этой грёбаной поездке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Забыть всё,  на совсем, 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сли, конечно же, удастся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такое </w:t>
      </w:r>
      <w:r>
        <w:rPr>
          <w:rFonts w:hint="default" w:ascii="Times New Roman" w:hAnsi="Times New Roman" w:eastAsia="SimSun" w:cs="Times New Roman"/>
          <w:sz w:val="24"/>
          <w:szCs w:val="24"/>
        </w:rPr>
        <w:t>забыть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 Ведь я тварь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дрожащая...</w:t>
      </w:r>
    </w:p>
    <w:p w14:paraId="39E06E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58C53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(занавес)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7B6605"/>
    <w:rsid w:val="03A05439"/>
    <w:rsid w:val="10220AEC"/>
    <w:rsid w:val="102F1957"/>
    <w:rsid w:val="2C1D527F"/>
    <w:rsid w:val="2CDC6D11"/>
    <w:rsid w:val="2E64191F"/>
    <w:rsid w:val="2F6423AE"/>
    <w:rsid w:val="3A673F09"/>
    <w:rsid w:val="3AAF23EE"/>
    <w:rsid w:val="3CB61CA1"/>
    <w:rsid w:val="3D2E204C"/>
    <w:rsid w:val="4A6D29E4"/>
    <w:rsid w:val="4C3B7735"/>
    <w:rsid w:val="6EC75BCD"/>
    <w:rsid w:val="7BC530C8"/>
    <w:rsid w:val="7E05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390" w:line="15" w:lineRule="atLeast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390" w:line="15" w:lineRule="atLeast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1307</Words>
  <Characters>6940</Characters>
  <Lines>0</Lines>
  <Paragraphs>0</Paragraphs>
  <TotalTime>246</TotalTime>
  <ScaleCrop>false</ScaleCrop>
  <LinksUpToDate>false</LinksUpToDate>
  <CharactersWithSpaces>8222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2025-09-22T07:13:00Z</dcterms:created>
  <dc:creator>Виктор Воронец</dc:creator>
  <cp:lastModifiedBy>Виктор Воронец</cp:lastModifiedBy>
  <dcterms:modified xsi:type="dcterms:W3CDTF">2026-08-18T07:56:17Z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10F492F0B29842979E1252E468DD5EC5_12</vt:lpwstr>
  </property>
  <property fmtid="{D5CDD505-2E9C-101B-9397-08002B2CF9AE}" pid="4" name="KSOTemplateDocerSaveRecord">
    <vt:lpwstr>eyJoZGlkIjoiMzVhMGQ3M2FjOWIyZmVmYjYwNDJlZTI3Y2Y0YjFkMGUiLCJ1c2VySWQiOiIzNzI4NTUxNTgxNjAzIn0=</vt:lpwstr>
  </property>
</Properties>
</file>