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AF9FF">
      <w:pPr>
        <w:widowControl/>
        <w:spacing w:after="0"/>
        <w:rPr>
          <w:rFonts w:hint="default" w:ascii="Times New Roman" w:hAnsi="Times New Roman" w:cs="Times New Roman"/>
          <w:sz w:val="24"/>
          <w:szCs w:val="24"/>
        </w:rPr>
      </w:pPr>
    </w:p>
    <w:p w14:paraId="0FBADEE1">
      <w:pPr>
        <w:widowControl/>
        <w:spacing w:after="0"/>
        <w:rPr>
          <w:rFonts w:hint="default" w:ascii="Times New Roman" w:hAnsi="Times New Roman" w:cs="Times New Roman"/>
          <w:sz w:val="24"/>
          <w:szCs w:val="24"/>
        </w:rPr>
      </w:pPr>
    </w:p>
    <w:p w14:paraId="687AC2E8">
      <w:pPr>
        <w:widowControl/>
        <w:spacing w:after="0"/>
        <w:rPr>
          <w:rFonts w:hint="default" w:ascii="Times New Roman" w:hAnsi="Times New Roman" w:cs="Times New Roman"/>
          <w:sz w:val="24"/>
          <w:szCs w:val="24"/>
        </w:rPr>
      </w:pPr>
    </w:p>
    <w:p w14:paraId="7C8216E6">
      <w:pPr>
        <w:widowControl/>
        <w:spacing w:after="0"/>
        <w:rPr>
          <w:rFonts w:hint="default" w:ascii="Times New Roman" w:hAnsi="Times New Roman" w:cs="Times New Roman"/>
          <w:sz w:val="24"/>
          <w:szCs w:val="24"/>
        </w:rPr>
      </w:pPr>
    </w:p>
    <w:p w14:paraId="15776A68">
      <w:pPr>
        <w:widowControl/>
        <w:spacing w:after="0"/>
        <w:rPr>
          <w:rFonts w:hint="default" w:ascii="Times New Roman" w:hAnsi="Times New Roman" w:cs="Times New Roman"/>
          <w:sz w:val="24"/>
          <w:szCs w:val="24"/>
        </w:rPr>
      </w:pPr>
    </w:p>
    <w:p w14:paraId="652E9FA9">
      <w:pPr>
        <w:pStyle w:val="25"/>
        <w:widowControl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7A2E2E"/>
          <w:sz w:val="24"/>
          <w:szCs w:val="24"/>
        </w:rPr>
        <w:t>СЧАСТЬЕ ПО-ДРУГОМУ</w:t>
      </w:r>
      <w:r>
        <w:rPr>
          <w:rFonts w:hint="default" w:ascii="Times New Roman" w:hAnsi="Times New Roman" w:eastAsia="Times New Roman" w:cs="Times New Roman"/>
          <w:b/>
          <w:color w:val="7A2E2E"/>
          <w:sz w:val="24"/>
          <w:szCs w:val="24"/>
          <w:lang w:val="ru-RU"/>
        </w:rPr>
        <w:t xml:space="preserve"> </w:t>
      </w:r>
    </w:p>
    <w:p w14:paraId="41C96FBA">
      <w:pPr>
        <w:pStyle w:val="32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Лирическая комедия в двух действиях</w:t>
      </w:r>
    </w:p>
    <w:p w14:paraId="379822DA">
      <w:pPr>
        <w:widowControl/>
        <w:spacing w:before="840" w:after="16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Светлана Березуцкая</w:t>
      </w:r>
    </w:p>
    <w:p w14:paraId="30F992B7">
      <w:pPr>
        <w:widowControl/>
        <w:spacing w:after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666666"/>
          <w:sz w:val="24"/>
          <w:szCs w:val="24"/>
        </w:rPr>
        <w:t>+7-961-942-08-98  •  Lana-rank@mail.ru</w:t>
      </w:r>
    </w:p>
    <w:p w14:paraId="237E84B9">
      <w:pPr>
        <w:widowControl/>
        <w:rPr>
          <w:rFonts w:hint="default" w:ascii="Times New Roman" w:hAnsi="Times New Roman" w:cs="Times New Roman"/>
          <w:sz w:val="24"/>
          <w:szCs w:val="24"/>
        </w:rPr>
      </w:pPr>
    </w:p>
    <w:p w14:paraId="23DC5EA0">
      <w:pPr>
        <w:widowControl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  <w:sectPr>
          <w:headerReference r:id="rId6" w:type="first"/>
          <w:footerReference r:id="rId8" w:type="first"/>
          <w:headerReference r:id="rId5" w:type="default"/>
          <w:footerReference r:id="rId7" w:type="default"/>
          <w:pgSz w:w="11906" w:h="16838"/>
          <w:pgMar w:top="1134" w:right="1134" w:bottom="1134" w:left="1304" w:header="567" w:footer="567" w:gutter="0"/>
          <w:cols w:space="720" w:num="1"/>
          <w:titlePg/>
          <w:docGrid w:linePitch="360" w:charSpace="0"/>
        </w:sectPr>
      </w:pPr>
      <w:r>
        <w:rPr>
          <w:rFonts w:hint="default" w:cs="Times New Roman"/>
          <w:sz w:val="24"/>
          <w:szCs w:val="24"/>
          <w:lang w:val="ru-RU"/>
        </w:rPr>
        <w:t>2026 г.</w:t>
      </w:r>
    </w:p>
    <w:p w14:paraId="79868314">
      <w:pPr>
        <w:pStyle w:val="169"/>
        <w:widowControl/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  <w:t>Аннотация</w:t>
      </w:r>
    </w:p>
    <w:p w14:paraId="589FF5BE">
      <w:pPr>
        <w:pStyle w:val="30"/>
        <w:keepNext w:val="0"/>
        <w:keepLines w:val="0"/>
        <w:widowControl/>
        <w:suppressLineNumbers w:val="0"/>
      </w:pPr>
      <w:r>
        <w:t>«Счастье по-другому» — лирическая комедия о трёх подругах, которым далеко не двадцать, но жизнь по-прежнему умеет удивлять их, смешить и ставить перед непростым выбором.</w:t>
      </w:r>
    </w:p>
    <w:p w14:paraId="1A7078D0">
      <w:pPr>
        <w:pStyle w:val="30"/>
        <w:keepNext w:val="0"/>
        <w:keepLines w:val="0"/>
        <w:widowControl/>
        <w:suppressLineNumbers w:val="0"/>
      </w:pPr>
      <w:r>
        <w:t>Фая решает, что двадцать лет одиночества — достаточный срок, и объявляет подругам: она хочет выйти замуж. Энергичная Зоя немедленно берётся устроить её судьбу и находит, как ей кажется, идеального кандидата — солидного вдовца-полковника. Однако рядом с Фаей оказывается скромный Петрович, который ещё со школьных лет не решался признаться ей в своих чувствах.</w:t>
      </w:r>
    </w:p>
    <w:p w14:paraId="48B2E8EB">
      <w:pPr>
        <w:pStyle w:val="30"/>
        <w:keepNext w:val="0"/>
        <w:keepLines w:val="0"/>
        <w:widowControl/>
        <w:suppressLineNumbers w:val="0"/>
      </w:pPr>
      <w:r>
        <w:t>Тем временем независимая и суровая Рая вступает в непримиримую борьбу с новым соседом Егором Дмитричем: он ломает забор, нарушает её покой и даже устраивает «лягушачий десант» в колодец. Но за шумными ссорами постепенно рождается чувство, которого оба не ожидали.</w:t>
      </w:r>
    </w:p>
    <w:p w14:paraId="7E6A80A2">
      <w:pPr>
        <w:pStyle w:val="30"/>
        <w:keepNext w:val="0"/>
        <w:keepLines w:val="0"/>
        <w:widowControl/>
        <w:suppressLineNumbers w:val="0"/>
      </w:pPr>
      <w:r>
        <w:t>Пока Зоя составляет планы, проверяет женихов и пытается направлять чужие судьбы, жизнь распоряжается по-своему. Каждой из героинь предстоит понять, что счастье не обязано соответствовать заранее составленному списку. Для кого-то оно означает новую любовь, для кого-то — возвращение старого чувства, а для кого-то — свободу, нужность людям и право жить так, как хочется именно ей.</w:t>
      </w:r>
    </w:p>
    <w:p w14:paraId="52983C08">
      <w:pPr>
        <w:pStyle w:val="169"/>
        <w:widowControl/>
        <w:rPr>
          <w:rFonts w:hint="default" w:ascii="Times New Roman" w:hAnsi="Times New Roman" w:eastAsia="Times New Roman" w:cs="Times New Roman"/>
          <w:color w:val="7A2E2E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7A2E2E"/>
          <w:sz w:val="24"/>
          <w:szCs w:val="24"/>
          <w:lang w:val="ru-RU"/>
        </w:rPr>
        <w:t>Краткая</w:t>
      </w:r>
    </w:p>
    <w:p w14:paraId="4B2F6251">
      <w:pPr>
        <w:pStyle w:val="168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Три давние подруги встречаются после долгой разлуки. Фая решает, что пора найти достойного мужчину, Рая уверена, что одной жить спокойнее, а Зоя берётся устроить чужое счастье с энергией председателя чрезвычайной комиссии.</w:t>
      </w:r>
    </w:p>
    <w:p w14:paraId="6AA818D7">
      <w:pPr>
        <w:pStyle w:val="168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Идеальный жених уже найден: вдовец, собственный дом и настоящее полковничье звание. Остаётся дождаться его приезда. Но пока Зоя готовит Фаю к знакомству, рядом оказываются совсем другие мужчины: тихий Петрович, которого легко не заметить, и шумный новый сосед Егор Дмитрич, нарушивший размеренную жизнь Раи молотком, лягушками и бесконечными вопросами.</w:t>
      </w:r>
    </w:p>
    <w:p w14:paraId="4B262985">
      <w:pPr>
        <w:pStyle w:val="168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Комедия о дружбе, поздней любви и праве каждого быть счастливым по-своему.</w:t>
      </w:r>
    </w:p>
    <w:p w14:paraId="7BD61A3F">
      <w:pPr>
        <w:pStyle w:val="169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  <w:t>Действующие лица</w:t>
      </w:r>
    </w:p>
    <w:p w14:paraId="7B5C0301">
      <w:pPr>
        <w:pStyle w:val="167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 ИВАНОВНА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— за шестьдесят. Разведена. Энергичная, деятельная, говорливая. Любит вкусно поесть, составлять планы и помогать людям — особенно когда её не просили.</w:t>
      </w:r>
    </w:p>
    <w:p w14:paraId="3905E987">
      <w:pPr>
        <w:pStyle w:val="167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РАИСА ВЛАДИМИРОВНА, РАЯ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— за шестьдесят. Вдова. Мягкая с виду, но с характером. Хозяйка дома и сада. Дорожит привычным укладом и уверена, что одной жить спокойнее.</w:t>
      </w:r>
    </w:p>
    <w:p w14:paraId="3DA668FC">
      <w:pPr>
        <w:pStyle w:val="167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ФАИНА БОРИСОВНА, ФАЯ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— за шестьдесят. Вдова. Ухоженная, романтичная, немного тщеславная. После долгого отсутствия возвращается в родной посёлок и решает начать личную жизнь заново.</w:t>
      </w:r>
    </w:p>
    <w:p w14:paraId="2D8B20E7">
      <w:pPr>
        <w:pStyle w:val="167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ИВАН ПЕТРОВИЧ, ПЕТРОВИЧ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— около семидесяти. Вдовец. Сторож в Доме культуры. Спокойный, надёжный, с негромким чувством юмора. В молодости учился с Фаей в одной школе.</w:t>
      </w:r>
    </w:p>
    <w:p w14:paraId="0E9CB01F">
      <w:pPr>
        <w:pStyle w:val="167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 ДМИТРИЧ СЕЛАНТЬЕВ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— около семидесяти. Разведён. Военный пенсионер, недавно переехавший из Москвы. Живой, самолюбивый, изобретательный. Точное звание становится известно только в финале.</w:t>
      </w:r>
    </w:p>
    <w:p w14:paraId="4F19AE39">
      <w:pPr>
        <w:pStyle w:val="167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ГОЛОСА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— ведущая зарядки и сотрудница администрации; могут звучать в записи или за сценой.</w:t>
      </w:r>
    </w:p>
    <w:p w14:paraId="5988127E">
      <w:pPr>
        <w:pStyle w:val="167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БОРИС АЛЕКСЕЕВИЧ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— около семидесяти, вдовец и полковник в отставке. На сцене не появляется.</w:t>
      </w:r>
    </w:p>
    <w:p w14:paraId="4C8A208A">
      <w:pPr>
        <w:pStyle w:val="169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  <w:t>Примечание для постановщиков</w:t>
      </w:r>
    </w:p>
    <w:p w14:paraId="617BCF72">
      <w:pPr>
        <w:pStyle w:val="168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Пьеса рассчитана на пять основных исполнителей. Пространство может быть решено тремя игровыми зонами.</w:t>
      </w:r>
    </w:p>
    <w:p w14:paraId="1202898B">
      <w:pPr>
        <w:pStyle w:val="168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Первая зона — 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трансформируемый интерьер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. В начале это стильная гостиная дома сына Фаи: большое современное зеркало, пуф, торшер, яркие подушки. В финале та же зона становится домом Зои: зеркало разворачивается семейным портретом, появляются скатерть, чайник или самовар, конфетница, тёплый свет.</w:t>
      </w:r>
    </w:p>
    <w:p w14:paraId="6472E061">
      <w:pPr>
        <w:pStyle w:val="168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Вторая зона — 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двор и веранда Раи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: стол, лавка, калитка, фрагмент забора, гороховая опора и условный колодец. В доме есть водопровод; колодец используется как дополнительный источник хорошей воды. Спуск и падение Егора решаются светом, звуком и нижним уровнем сцены. Лягушки — бутафорские.</w:t>
      </w:r>
    </w:p>
    <w:p w14:paraId="43B5C421">
      <w:pPr>
        <w:pStyle w:val="168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Третья зона — 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улица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, которая светом и несколькими деталями становится пространством у церкви, у Дома культуры, местом свидания на лавочке или кладбищем. Автомобиль обозначается светом фар, звуком мотора и двумя условными сиденьями.</w:t>
      </w:r>
    </w:p>
    <w:p w14:paraId="15A932EF">
      <w:pPr>
        <w:pStyle w:val="168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Сцены зарядки, на грядке и у колодца должны быть поставлены с учётом возраста актёров: движения безопасны, падения решаются пластически, без нагрузки и риска.</w:t>
      </w:r>
    </w:p>
    <w:p w14:paraId="5D47273C">
      <w:pPr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br w:type="page"/>
      </w:r>
    </w:p>
    <w:p w14:paraId="14389912">
      <w:pPr>
        <w:pStyle w:val="2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  <w:t>ДЕЙСТВИЕ ПЕРВОЕ</w:t>
      </w:r>
    </w:p>
    <w:p w14:paraId="692AF596">
      <w:pPr>
        <w:pStyle w:val="3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  <w:t xml:space="preserve">СЦЕНА </w:t>
      </w:r>
      <w:r>
        <w:rPr>
          <w:rFonts w:hint="default" w:ascii="Times New Roman" w:hAnsi="Times New Roman" w:eastAsia="Times New Roman" w:cs="Times New Roman"/>
          <w:color w:val="7A2E2E"/>
          <w:sz w:val="24"/>
          <w:szCs w:val="24"/>
          <w:lang w:val="ru-RU"/>
        </w:rPr>
        <w:t>1</w:t>
      </w:r>
      <w:r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  <w:t>. ВОЗВРАЩЕНИЕ</w:t>
      </w:r>
    </w:p>
    <w:p w14:paraId="20270A5E">
      <w:pPr>
        <w:pStyle w:val="165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Стильная г</w:t>
      </w: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остиная дома сына Фаи. Большое зеркало, пуф, модный торшер, декоративные подушки. На столике — косметика. В комнате Зоя. На её лице толстым слоем лежит зелёная маска. Она любуется собой в зеркале, затем берёт тюбик и надевает очки.</w:t>
      </w:r>
    </w:p>
    <w:p w14:paraId="6150364B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Годен до… Мелко-то как пишут. Потому и мелко, что правду скрывают. Ага. До апреля. А сейчас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...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июнь.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Ощупывает</w:t>
      </w:r>
      <w:r>
        <w:rPr>
          <w:rFonts w:hint="default" w:ascii="Times New Roman" w:hAnsi="Times New Roman" w:eastAsia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лицо.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Два месяца — это не просроченная. Это настоявшаяся. Вино выдерживают, сыр выдерживают. Чем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крем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хуже?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Она улыбается. Маска трескается.</w:t>
      </w:r>
      <w:r>
        <w:rPr>
          <w:rFonts w:hint="default" w:ascii="Times New Roman" w:hAnsi="Times New Roman" w:cs="Times New Roman"/>
          <w:i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)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Ой.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Снова улыбается — маска трескается сильнее.</w:t>
      </w:r>
      <w:r>
        <w:rPr>
          <w:rFonts w:hint="default" w:ascii="Times New Roman" w:hAnsi="Times New Roman" w:cs="Times New Roman"/>
          <w:i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)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Красота требует неподвижности.</w:t>
      </w:r>
    </w:p>
    <w:p w14:paraId="0E897E6E">
      <w:pPr>
        <w:pStyle w:val="165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Берёт лейку и поливает цветы.</w:t>
      </w:r>
    </w:p>
    <w:p w14:paraId="7DD83EB0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Вот так, мои хорошие. Молодые в Москву уехали, дом на меня оставили: цветы поливать,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комнаты проветривать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за порядком смотреть. Потому что знают — Зоя Ивановна человек ответственный. </w:t>
      </w:r>
    </w:p>
    <w:p w14:paraId="3DC771F1">
      <w:pPr>
        <w:pStyle w:val="165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Резкий звонок в дверь. Зоя замирает.</w:t>
      </w:r>
    </w:p>
    <w:p w14:paraId="300B4430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Никого не жду.</w:t>
      </w:r>
    </w:p>
    <w:p w14:paraId="7534FA66">
      <w:pPr>
        <w:pStyle w:val="165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Звонок повторяется.</w:t>
      </w:r>
    </w:p>
    <w:p w14:paraId="44F068D0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Хозяева с ключом.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Да и уже давно в Москве должны быть. Неужто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воры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! </w:t>
      </w:r>
    </w:p>
    <w:p w14:paraId="7A1AE351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Она хватает швабру. В замке поворачивается ключ.</w:t>
      </w:r>
    </w:p>
    <w:p w14:paraId="074941D6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Ещё и обученные.</w:t>
      </w:r>
    </w:p>
    <w:p w14:paraId="7925793D">
      <w:pPr>
        <w:pStyle w:val="165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Дверь открывается. На пороге Фая с чемоданом. Зоя с боевым криком поднимает швабру. Обе вскрикивают.</w:t>
      </w:r>
    </w:p>
    <w:p w14:paraId="295B2EE2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Файка?!</w:t>
      </w:r>
    </w:p>
    <w:p w14:paraId="060E5188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Зойка?.. Ты?</w:t>
      </w:r>
    </w:p>
    <w:p w14:paraId="4FB5E174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Конечно я! Не узнала родную подругу?</w:t>
      </w:r>
    </w:p>
    <w:p w14:paraId="731AEEFE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Голос узнала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узнала. Лицо — нет.</w:t>
      </w:r>
    </w:p>
    <w:p w14:paraId="388EC05A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А, это?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(Ощупывает лицо.)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Это маскировка. Дом охраняю.</w:t>
      </w:r>
    </w:p>
    <w:p w14:paraId="6E389EE5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Убедительно. Я уже хотела отдать тебе чемодан и убежать.</w:t>
      </w:r>
    </w:p>
    <w:p w14:paraId="7BB57A21">
      <w:pPr>
        <w:pStyle w:val="165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Они смеются и обнимаются. Зоя старается не испачкать Фаю.</w:t>
      </w:r>
    </w:p>
    <w:p w14:paraId="347934A2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Двадцать лет тебя не видела! Дай посмотрю.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(Вертит Фаю.)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Очень даже ничего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Причёска.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Курточка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городск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ая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 А я тут в образе болотной царевны.</w:t>
      </w:r>
    </w:p>
    <w:p w14:paraId="26A05E46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Ты совсем не изменилась.</w:t>
      </w:r>
    </w:p>
    <w:p w14:paraId="276345FA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Врёшь — значит, действительно соскучилась.</w:t>
      </w:r>
    </w:p>
    <w:p w14:paraId="35EB654F">
      <w:pPr>
        <w:pStyle w:val="165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 затаскивает чемодан.</w:t>
      </w:r>
    </w:p>
    <w:p w14:paraId="73A2EAF8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Сын написал, что вы с Раей присмотрите за домом до моего приезда. Но я думала — издали.</w:t>
      </w:r>
    </w:p>
    <w:p w14:paraId="0E8BF4CA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Издали цветы плохо поливаются. Невестка инструкцию оставила: кран туда, окно сюда, сигнализация вот. Будто я космический корабль запускаю. Дом-то какой! Тут одному зеркалу отдельную комнату давать надо.</w:t>
      </w:r>
    </w:p>
    <w:p w14:paraId="1A5A3CEF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Чужой он мне всё равно. Красивый, а присесть страшно: вдруг подушка дизайнерская.</w:t>
      </w:r>
    </w:p>
    <w:p w14:paraId="72DCA2B5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Садись. Если что, скажем — так и было задумано.</w:t>
      </w:r>
    </w:p>
    <w:p w14:paraId="21E19368">
      <w:pPr>
        <w:pStyle w:val="165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Фая садится на пуф, оглядывается.</w:t>
      </w:r>
    </w:p>
    <w:p w14:paraId="12112825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Странно возвращаться. Моего дома давно нет, улица другая, люди другие… Только вы у меня прежние.</w:t>
      </w:r>
    </w:p>
    <w:p w14:paraId="76AD8E6D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Рая сейчас прибежит. Я ей утром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, когда в саду возилась,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сказала: у меня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правая рука чешется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—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с кем-то встречаться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 Она сказала: «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Иди руки вымой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». А это ты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оказывается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(Хватается за лицо.) Ой! Мне уже маску смывать давно пора.</w:t>
      </w:r>
    </w:p>
    <w:p w14:paraId="1AE4B761">
      <w:pPr>
        <w:pStyle w:val="165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 собирается уйти умываться, но раздаётся стук — три быстрых удара и один медленный.</w:t>
      </w:r>
    </w:p>
    <w:p w14:paraId="3181ED23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Вот теперь Рая. У неё стук с характером: три раза просит, четвёртый предупреждает.</w:t>
      </w:r>
    </w:p>
    <w:p w14:paraId="7CDCC2CD">
      <w:pPr>
        <w:pStyle w:val="165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Входит Рая с пирогом, завёрнутым в полотенце. Видит Фаю, останавливается.</w:t>
      </w:r>
    </w:p>
    <w:p w14:paraId="27EE7E90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Фаечка…</w:t>
      </w:r>
    </w:p>
    <w:p w14:paraId="5B13B32D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Раечка!</w:t>
      </w:r>
    </w:p>
    <w:p w14:paraId="49F3CA39">
      <w:pPr>
        <w:pStyle w:val="165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Они обнимаются. Зоя пытается присоединиться.</w:t>
      </w:r>
    </w:p>
    <w:p w14:paraId="5D4A72E5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Зоя, отойди. Ты зелёная.</w:t>
      </w:r>
    </w:p>
    <w:p w14:paraId="20B13335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В самые душевные моменты меня дискриминируют по цвету лица.</w:t>
      </w:r>
    </w:p>
    <w:p w14:paraId="69A2EAFD">
      <w:pPr>
        <w:pStyle w:val="165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 уходит умываться. Рая и Фая рассматривают друг друга.</w:t>
      </w:r>
    </w:p>
    <w:p w14:paraId="3867F4CB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Хорош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енькая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какая. Всё такая же.</w:t>
      </w:r>
    </w:p>
    <w:p w14:paraId="4C4C5F15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В зеркале я другая.</w:t>
      </w:r>
    </w:p>
    <w:p w14:paraId="43004A7B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Зеркало завистливое.</w:t>
      </w:r>
    </w:p>
    <w:p w14:paraId="3290928B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А ты как?</w:t>
      </w:r>
    </w:p>
    <w:p w14:paraId="2064C5FA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Дом, огород, дочь, внуки. Водопровод зимой снова прихватывало, крышу перекрыла. Живу.</w:t>
      </w:r>
    </w:p>
    <w:p w14:paraId="00D9E52F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Одна?</w:t>
      </w:r>
    </w:p>
    <w:p w14:paraId="513C73DB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Одна. И хлопот меньше. Никто носки под стулом не выращивает, телевизор не перекрикивает, куда я соль положила — не спрашивает.</w:t>
      </w:r>
    </w:p>
    <w:p w14:paraId="76BB482D">
      <w:pPr>
        <w:pStyle w:val="165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Возвращается умытая Зоя.</w:t>
      </w:r>
    </w:p>
    <w:p w14:paraId="39F9F2E0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А ты соль каждый раз в новое место кладёшь. Тут любой спросит.</w:t>
      </w:r>
    </w:p>
    <w:p w14:paraId="2D633672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Вот поэтому мне одной и хорошо.</w:t>
      </w:r>
    </w:p>
    <w:p w14:paraId="3A8EAE2D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А мне после Фёдора тоже тишина нравится. Как уехал на вахту и там другую нашёл — я сперва думала, пропаду. А потом поняла: чайник свистит приятнее, чем муж.</w:t>
      </w:r>
    </w:p>
    <w:p w14:paraId="7010EA72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А я вот не хочу одна.</w:t>
      </w:r>
    </w:p>
    <w:p w14:paraId="544205DC">
      <w:pPr>
        <w:pStyle w:val="165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Пауза. Подруги смотрят на неё.</w:t>
      </w:r>
    </w:p>
    <w:p w14:paraId="0D3C7B43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В смысле — здесь? Так мы рядом.</w:t>
      </w:r>
    </w:p>
    <w:p w14:paraId="3FFB5ED3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Не здесь. Вообще.</w:t>
      </w:r>
    </w:p>
    <w:p w14:paraId="6965C6C1">
      <w:pPr>
        <w:pStyle w:val="165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Фая встаёт, собирается с духом.</w:t>
      </w:r>
    </w:p>
    <w:p w14:paraId="0C6CFC00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Девочки, у меня две новости. Хорошая и плохая.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С какой начинать?</w:t>
      </w:r>
    </w:p>
    <w:p w14:paraId="0C23BA9E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С хорошей. Плохих у меня папка полная.</w:t>
      </w:r>
    </w:p>
    <w:p w14:paraId="45913FBF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Я выхожу замуж.</w:t>
      </w:r>
    </w:p>
    <w:p w14:paraId="01AC667E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Да ты что!</w:t>
      </w:r>
    </w:p>
    <w:p w14:paraId="7DA045F9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За кого?</w:t>
      </w:r>
    </w:p>
    <w:p w14:paraId="4D69E30D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Вот это и есть плохая новость. Пока не за кого.</w:t>
      </w:r>
    </w:p>
    <w:p w14:paraId="3D3FD6C4">
      <w:pPr>
        <w:pStyle w:val="165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 медленно садится, оценивая масштаб задачи.</w:t>
      </w:r>
    </w:p>
    <w:p w14:paraId="74055E9F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Фая, ты серьёзно?</w:t>
      </w:r>
    </w:p>
    <w:p w14:paraId="750EFDB1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Совершенно. Не хочу остаток жизни ждать, когда дети позвонят. Хочу, чтобы рядом был достойный мужчина. Заботливый. Надёжный.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Чтоб было с кем просто поговорить. Он мне чаёк нальёт, а я ему пирожков напеку. </w:t>
      </w:r>
    </w:p>
    <w:p w14:paraId="4C76AE25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Не равноценный обмен получается.</w:t>
      </w:r>
    </w:p>
    <w:p w14:paraId="2BB633FC">
      <w:pPr>
        <w:pStyle w:val="166"/>
        <w:widowControl/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Рая пихает в бок Зою.</w:t>
      </w:r>
    </w:p>
    <w:p w14:paraId="5B6572DD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Я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двадцать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лет одна. Имею право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начать всё заново. </w:t>
      </w:r>
    </w:p>
    <w:p w14:paraId="2C14B9AC">
      <w:pPr>
        <w:pStyle w:val="166"/>
        <w:widowControl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Зоя медленно поднимает голову и смотрит на Фаю так, словно только что раскрыла преступление века.</w:t>
      </w:r>
    </w:p>
    <w:p w14:paraId="09ABAB9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ЗОЯ. </w:t>
      </w:r>
      <w:r>
        <w:rPr>
          <w:rFonts w:hint="default" w:ascii="Times New Roman" w:hAnsi="Times New Roman" w:cs="Times New Roman"/>
          <w:sz w:val="24"/>
          <w:szCs w:val="24"/>
        </w:rPr>
        <w:t>Двадцать лет — и ни одного нормального?</w:t>
      </w:r>
    </w:p>
    <w:p w14:paraId="57D3A9C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ФАЯ. </w:t>
      </w:r>
      <w:r>
        <w:rPr>
          <w:rFonts w:hint="default" w:ascii="Times New Roman" w:hAnsi="Times New Roman" w:cs="Times New Roman"/>
          <w:sz w:val="24"/>
          <w:szCs w:val="24"/>
        </w:rPr>
        <w:t>Почему ни одного? Были. Только нормальные мужчины меня будто не замечают.</w:t>
      </w:r>
    </w:p>
    <w:p w14:paraId="4B7E7E4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ЗОЯ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(настороженно).</w:t>
      </w:r>
      <w:r>
        <w:rPr>
          <w:rFonts w:hint="default" w:ascii="Times New Roman" w:hAnsi="Times New Roman" w:cs="Times New Roman"/>
          <w:sz w:val="24"/>
          <w:szCs w:val="24"/>
        </w:rPr>
        <w:t xml:space="preserve"> А может, тебя этого?..</w:t>
      </w:r>
    </w:p>
    <w:p w14:paraId="5602DE9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ФАЯ И РАЯ. </w:t>
      </w:r>
      <w:r>
        <w:rPr>
          <w:rFonts w:hint="default" w:ascii="Times New Roman" w:hAnsi="Times New Roman" w:cs="Times New Roman"/>
          <w:sz w:val="24"/>
          <w:szCs w:val="24"/>
        </w:rPr>
        <w:t>Чего?</w:t>
      </w:r>
    </w:p>
    <w:p w14:paraId="4DAF6D1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ЗОЯ.</w:t>
      </w:r>
      <w:r>
        <w:rPr>
          <w:rFonts w:hint="default" w:ascii="Times New Roman" w:hAnsi="Times New Roman" w:cs="Times New Roman"/>
          <w:sz w:val="24"/>
          <w:szCs w:val="24"/>
        </w:rPr>
        <w:t xml:space="preserve"> Ну… того…</w:t>
      </w:r>
    </w:p>
    <w:p w14:paraId="25F0AD0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РАЯ.</w:t>
      </w:r>
      <w:r>
        <w:rPr>
          <w:rFonts w:hint="default" w:ascii="Times New Roman" w:hAnsi="Times New Roman" w:cs="Times New Roman"/>
          <w:sz w:val="24"/>
          <w:szCs w:val="24"/>
        </w:rPr>
        <w:t xml:space="preserve"> Зоя, говори уже.</w:t>
      </w:r>
    </w:p>
    <w:p w14:paraId="7CB03F8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ЗОЯ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(вдруг хлопает себя по лбу)</w:t>
      </w:r>
      <w:r>
        <w:rPr>
          <w:rFonts w:hint="default" w:ascii="Times New Roman" w:hAnsi="Times New Roman" w:cs="Times New Roman"/>
          <w:sz w:val="24"/>
          <w:szCs w:val="24"/>
        </w:rPr>
        <w:t>. Сглазили!</w:t>
      </w:r>
    </w:p>
    <w:p w14:paraId="24D9BFA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ФАЯ.</w:t>
      </w:r>
      <w:r>
        <w:rPr>
          <w:rFonts w:hint="default" w:ascii="Times New Roman" w:hAnsi="Times New Roman" w:cs="Times New Roman"/>
          <w:sz w:val="24"/>
          <w:szCs w:val="24"/>
        </w:rPr>
        <w:t xml:space="preserve"> Кто?</w:t>
      </w:r>
    </w:p>
    <w:p w14:paraId="2517B82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ЗОЯ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А кто ж его знает? Может, соседка. Может, кассирша. Может, женщина, которой ты в автобусе место уступила. Некоторым добро сделаешь, а они тебя — раз! — и сглазят.</w:t>
      </w:r>
    </w:p>
    <w:p w14:paraId="32141BA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РАЯ. Э</w:t>
      </w:r>
      <w:r>
        <w:rPr>
          <w:rFonts w:hint="default" w:ascii="Times New Roman" w:hAnsi="Times New Roman" w:cs="Times New Roman"/>
          <w:sz w:val="24"/>
          <w:szCs w:val="24"/>
        </w:rPr>
        <w:t>то где ж такому учат?</w:t>
      </w:r>
    </w:p>
    <w:p w14:paraId="09B8A25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ЗОЯ.</w:t>
      </w:r>
      <w:r>
        <w:rPr>
          <w:rFonts w:hint="default" w:ascii="Times New Roman" w:hAnsi="Times New Roman" w:cs="Times New Roman"/>
          <w:sz w:val="24"/>
          <w:szCs w:val="24"/>
        </w:rPr>
        <w:t xml:space="preserve"> Жизнь учит. Фая, голова иногда болит?</w:t>
      </w:r>
    </w:p>
    <w:p w14:paraId="7001A01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ФАЯ.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Ну б</w:t>
      </w:r>
      <w:r>
        <w:rPr>
          <w:rFonts w:hint="default" w:ascii="Times New Roman" w:hAnsi="Times New Roman" w:cs="Times New Roman"/>
          <w:sz w:val="24"/>
          <w:szCs w:val="24"/>
        </w:rPr>
        <w:t>ывает.</w:t>
      </w:r>
    </w:p>
    <w:p w14:paraId="7680F84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ЗОЯ.</w:t>
      </w:r>
      <w:r>
        <w:rPr>
          <w:rFonts w:hint="default" w:ascii="Times New Roman" w:hAnsi="Times New Roman" w:cs="Times New Roman"/>
          <w:sz w:val="24"/>
          <w:szCs w:val="24"/>
        </w:rPr>
        <w:t xml:space="preserve"> Та-ак. А жор нападает? Зашла на кухню водички попить, а вышла с тарелкой борща, селёдкой и куском торта?</w:t>
      </w:r>
    </w:p>
    <w:p w14:paraId="2A3DB4E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ФАЯ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(тихо).</w:t>
      </w:r>
      <w:r>
        <w:rPr>
          <w:rFonts w:hint="default" w:ascii="Times New Roman" w:hAnsi="Times New Roman" w:cs="Times New Roman"/>
          <w:sz w:val="24"/>
          <w:szCs w:val="24"/>
        </w:rPr>
        <w:t xml:space="preserve"> Я думала, никто не знает…</w:t>
      </w:r>
    </w:p>
    <w:p w14:paraId="6B28AE3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ЗОЯ.</w:t>
      </w:r>
      <w:r>
        <w:rPr>
          <w:rFonts w:hint="default" w:ascii="Times New Roman" w:hAnsi="Times New Roman" w:cs="Times New Roman"/>
          <w:sz w:val="24"/>
          <w:szCs w:val="24"/>
        </w:rPr>
        <w:t xml:space="preserve"> Вот! Цветы дома быстро вянут?</w:t>
      </w:r>
    </w:p>
    <w:p w14:paraId="2E799DA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ФАЯ. </w:t>
      </w:r>
      <w:r>
        <w:rPr>
          <w:rFonts w:hint="default" w:ascii="Times New Roman" w:hAnsi="Times New Roman" w:cs="Times New Roman"/>
          <w:sz w:val="24"/>
          <w:szCs w:val="24"/>
        </w:rPr>
        <w:t>Так я их поливать забываю.</w:t>
      </w:r>
    </w:p>
    <w:p w14:paraId="50AC3CC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ЗОЯ. </w:t>
      </w:r>
      <w:r>
        <w:rPr>
          <w:rFonts w:hint="default" w:ascii="Times New Roman" w:hAnsi="Times New Roman" w:cs="Times New Roman"/>
          <w:sz w:val="24"/>
          <w:szCs w:val="24"/>
        </w:rPr>
        <w:t>Не перебивай диагностику.</w:t>
      </w:r>
    </w:p>
    <w:p w14:paraId="6E70A88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РАЯ</w:t>
      </w:r>
      <w:r>
        <w:rPr>
          <w:rFonts w:hint="default" w:ascii="Times New Roman" w:hAnsi="Times New Roman" w:cs="Times New Roman"/>
          <w:sz w:val="24"/>
          <w:szCs w:val="24"/>
        </w:rPr>
        <w:t>. Зоя, по твоим признакам у нас весь посёлок сглазили.</w:t>
      </w:r>
    </w:p>
    <w:p w14:paraId="6E52349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ЗОЯ.</w:t>
      </w:r>
      <w:r>
        <w:rPr>
          <w:rFonts w:hint="default" w:ascii="Times New Roman" w:hAnsi="Times New Roman" w:cs="Times New Roman"/>
          <w:sz w:val="24"/>
          <w:szCs w:val="24"/>
        </w:rPr>
        <w:t xml:space="preserve"> Потому что никто вовремя не проверяется. Рай, неси яйцо!</w:t>
      </w:r>
    </w:p>
    <w:p w14:paraId="76703D2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РАЯ</w:t>
      </w:r>
      <w:r>
        <w:rPr>
          <w:rFonts w:hint="default" w:ascii="Times New Roman" w:hAnsi="Times New Roman" w:cs="Times New Roman"/>
          <w:sz w:val="24"/>
          <w:szCs w:val="24"/>
        </w:rPr>
        <w:t>. Зачем?</w:t>
      </w:r>
    </w:p>
    <w:p w14:paraId="2CAEADC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ЗОЯ. </w:t>
      </w:r>
      <w:r>
        <w:rPr>
          <w:rFonts w:hint="default" w:ascii="Times New Roman" w:hAnsi="Times New Roman" w:cs="Times New Roman"/>
          <w:sz w:val="24"/>
          <w:szCs w:val="24"/>
        </w:rPr>
        <w:t>Проверять будем.</w:t>
      </w:r>
    </w:p>
    <w:p w14:paraId="4DA10B3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РАЯ.</w:t>
      </w:r>
      <w:r>
        <w:rPr>
          <w:rFonts w:hint="default" w:ascii="Times New Roman" w:hAnsi="Times New Roman" w:cs="Times New Roman"/>
          <w:sz w:val="24"/>
          <w:szCs w:val="24"/>
        </w:rPr>
        <w:t xml:space="preserve"> Фаю?</w:t>
      </w:r>
    </w:p>
    <w:p w14:paraId="46B69B3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ЗОЯ.</w:t>
      </w:r>
      <w:r>
        <w:rPr>
          <w:rFonts w:hint="default" w:ascii="Times New Roman" w:hAnsi="Times New Roman" w:cs="Times New Roman"/>
          <w:sz w:val="24"/>
          <w:szCs w:val="24"/>
        </w:rPr>
        <w:t xml:space="preserve"> Ну не курицу же!</w:t>
      </w:r>
    </w:p>
    <w:p w14:paraId="62C1908B">
      <w:pPr>
        <w:pStyle w:val="166"/>
        <w:widowControl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Рая приносит яйцо. Зоя становится перед Фаей.</w:t>
      </w:r>
    </w:p>
    <w:p w14:paraId="42AB6CA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ЗОЯ.</w:t>
      </w:r>
      <w:r>
        <w:rPr>
          <w:rFonts w:hint="default" w:ascii="Times New Roman" w:hAnsi="Times New Roman" w:cs="Times New Roman"/>
          <w:sz w:val="24"/>
          <w:szCs w:val="24"/>
        </w:rPr>
        <w:t xml:space="preserve"> Файка, стой смирно. Руки по швам. Глазами не моргай.</w:t>
      </w:r>
    </w:p>
    <w:p w14:paraId="12B44B6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ФАЯ. </w:t>
      </w:r>
      <w:r>
        <w:rPr>
          <w:rFonts w:hint="default" w:ascii="Times New Roman" w:hAnsi="Times New Roman" w:cs="Times New Roman"/>
          <w:sz w:val="24"/>
          <w:szCs w:val="24"/>
        </w:rPr>
        <w:t>А дышать можно?</w:t>
      </w:r>
    </w:p>
    <w:p w14:paraId="7931747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ЗОЯ.</w:t>
      </w:r>
      <w:r>
        <w:rPr>
          <w:rFonts w:hint="default" w:ascii="Times New Roman" w:hAnsi="Times New Roman" w:cs="Times New Roman"/>
          <w:sz w:val="24"/>
          <w:szCs w:val="24"/>
        </w:rPr>
        <w:t xml:space="preserve"> Желательно через раз.</w:t>
      </w:r>
    </w:p>
    <w:p w14:paraId="163E7D69">
      <w:pPr>
        <w:pStyle w:val="166"/>
        <w:widowControl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Зоя медленно водит яйцом вокруг головы Фаи и что-то бормочет.</w:t>
      </w:r>
    </w:p>
    <w:p w14:paraId="2526BAB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ЗОЯ.</w:t>
      </w:r>
      <w:r>
        <w:rPr>
          <w:rFonts w:hint="default" w:ascii="Times New Roman" w:hAnsi="Times New Roman" w:cs="Times New Roman"/>
          <w:sz w:val="24"/>
          <w:szCs w:val="24"/>
        </w:rPr>
        <w:t xml:space="preserve"> Катись, яичко… Покажи правду… Если сглаз есть — дай знак. Если нет — тоже не молчи.</w:t>
      </w:r>
    </w:p>
    <w:p w14:paraId="011A9DA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РАЯ. </w:t>
      </w:r>
      <w:r>
        <w:rPr>
          <w:rFonts w:hint="default" w:ascii="Times New Roman" w:hAnsi="Times New Roman" w:cs="Times New Roman"/>
          <w:sz w:val="24"/>
          <w:szCs w:val="24"/>
        </w:rPr>
        <w:t>Зоя, яйцо тебе не ответит.</w:t>
      </w:r>
    </w:p>
    <w:p w14:paraId="265BC56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ЗОЯ.</w:t>
      </w:r>
      <w:r>
        <w:rPr>
          <w:rFonts w:hint="default" w:ascii="Times New Roman" w:hAnsi="Times New Roman" w:cs="Times New Roman"/>
          <w:sz w:val="24"/>
          <w:szCs w:val="24"/>
        </w:rPr>
        <w:t xml:space="preserve"> Потому что ты мешаешь.</w:t>
      </w:r>
    </w:p>
    <w:p w14:paraId="39D9AB6F">
      <w:pPr>
        <w:pStyle w:val="166"/>
        <w:widowControl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Зоя торжественно кладёт яйцо на стол. Оно медленно катится к краю. Рая успевает его поймать.</w:t>
      </w:r>
    </w:p>
    <w:p w14:paraId="3E555E6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ЗОЯ.</w:t>
      </w:r>
      <w:r>
        <w:rPr>
          <w:rFonts w:hint="default" w:ascii="Times New Roman" w:hAnsi="Times New Roman" w:cs="Times New Roman"/>
          <w:sz w:val="24"/>
          <w:szCs w:val="24"/>
        </w:rPr>
        <w:t xml:space="preserve"> Вот!</w:t>
      </w:r>
    </w:p>
    <w:p w14:paraId="6DFB4C2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РАЯ.</w:t>
      </w:r>
      <w:r>
        <w:rPr>
          <w:rFonts w:hint="default" w:ascii="Times New Roman" w:hAnsi="Times New Roman" w:cs="Times New Roman"/>
          <w:sz w:val="24"/>
          <w:szCs w:val="24"/>
        </w:rPr>
        <w:t xml:space="preserve"> Что — «вот»?</w:t>
      </w:r>
    </w:p>
    <w:p w14:paraId="01C35D5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ЗОЯ.</w:t>
      </w:r>
      <w:r>
        <w:rPr>
          <w:rFonts w:hint="default" w:ascii="Times New Roman" w:hAnsi="Times New Roman" w:cs="Times New Roman"/>
          <w:sz w:val="24"/>
          <w:szCs w:val="24"/>
        </w:rPr>
        <w:t xml:space="preserve"> Видела, как покатилось?</w:t>
      </w:r>
    </w:p>
    <w:p w14:paraId="07EB898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РАЯ. </w:t>
      </w:r>
      <w:r>
        <w:rPr>
          <w:rFonts w:hint="default" w:ascii="Times New Roman" w:hAnsi="Times New Roman" w:cs="Times New Roman"/>
          <w:sz w:val="24"/>
          <w:szCs w:val="24"/>
        </w:rPr>
        <w:t>Стол кривой.</w:t>
      </w:r>
    </w:p>
    <w:p w14:paraId="2F6D199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ЗОЯ. </w:t>
      </w:r>
      <w:r>
        <w:rPr>
          <w:rFonts w:hint="default" w:ascii="Times New Roman" w:hAnsi="Times New Roman" w:cs="Times New Roman"/>
          <w:sz w:val="24"/>
          <w:szCs w:val="24"/>
        </w:rPr>
        <w:t>Не мешай науке!</w:t>
      </w:r>
    </w:p>
    <w:p w14:paraId="55B9B99F">
      <w:pPr>
        <w:pStyle w:val="166"/>
        <w:widowControl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Зоя внимательно осматривает яйцо, затем переводит взгляд на Фаю.</w:t>
      </w:r>
    </w:p>
    <w:p w14:paraId="028985B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ЗОЯ. </w:t>
      </w:r>
      <w:r>
        <w:rPr>
          <w:rFonts w:hint="default" w:ascii="Times New Roman" w:hAnsi="Times New Roman" w:cs="Times New Roman"/>
          <w:sz w:val="24"/>
          <w:szCs w:val="24"/>
        </w:rPr>
        <w:t xml:space="preserve">Всё ясно. </w:t>
      </w:r>
    </w:p>
    <w:p w14:paraId="1CD9C994">
      <w:pPr>
        <w:pStyle w:val="166"/>
        <w:widowControl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ФАЯ.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Что?</w:t>
      </w:r>
    </w:p>
    <w:p w14:paraId="2FFEF0D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ЗОЯ. </w:t>
      </w:r>
      <w:r>
        <w:rPr>
          <w:rFonts w:hint="default" w:ascii="Times New Roman" w:hAnsi="Times New Roman" w:cs="Times New Roman"/>
          <w:sz w:val="24"/>
          <w:szCs w:val="24"/>
        </w:rPr>
        <w:t>Сглаза нет.</w:t>
      </w:r>
    </w:p>
    <w:p w14:paraId="487987D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ФАЯ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(с облегчением).</w:t>
      </w:r>
      <w:r>
        <w:rPr>
          <w:rFonts w:hint="default" w:ascii="Times New Roman" w:hAnsi="Times New Roman" w:cs="Times New Roman"/>
          <w:sz w:val="24"/>
          <w:szCs w:val="24"/>
        </w:rPr>
        <w:t xml:space="preserve"> Слава богу.</w:t>
      </w:r>
    </w:p>
    <w:p w14:paraId="5BD8137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ЗОЯ.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ru-RU"/>
        </w:rPr>
        <w:t>(трагично.)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Хуже.</w:t>
      </w:r>
    </w:p>
    <w:p w14:paraId="06541DB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ФАЯ. </w:t>
      </w:r>
      <w:r>
        <w:rPr>
          <w:rFonts w:hint="default" w:ascii="Times New Roman" w:hAnsi="Times New Roman" w:cs="Times New Roman"/>
          <w:sz w:val="24"/>
          <w:szCs w:val="24"/>
        </w:rPr>
        <w:t>Что хуже?</w:t>
      </w:r>
    </w:p>
    <w:p w14:paraId="299F845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ЗОЯ.</w:t>
      </w:r>
      <w:r>
        <w:rPr>
          <w:rFonts w:hint="default" w:ascii="Times New Roman" w:hAnsi="Times New Roman" w:cs="Times New Roman"/>
          <w:sz w:val="24"/>
          <w:szCs w:val="24"/>
        </w:rPr>
        <w:t xml:space="preserve"> Одиночество.</w:t>
      </w:r>
    </w:p>
    <w:p w14:paraId="4B52529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ФАЯ. </w:t>
      </w:r>
      <w:r>
        <w:rPr>
          <w:rFonts w:hint="default" w:ascii="Times New Roman" w:hAnsi="Times New Roman" w:cs="Times New Roman"/>
          <w:sz w:val="24"/>
          <w:szCs w:val="24"/>
        </w:rPr>
        <w:t>И что теперь?</w:t>
      </w:r>
    </w:p>
    <w:p w14:paraId="620F4361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ЗОЯ.</w:t>
      </w:r>
      <w:r>
        <w:rPr>
          <w:rFonts w:hint="default" w:ascii="Times New Roman" w:hAnsi="Times New Roman" w:cs="Times New Roman"/>
          <w:sz w:val="24"/>
          <w:szCs w:val="24"/>
        </w:rPr>
        <w:t xml:space="preserve"> Теперь будем одиночество устранять. Ты имеешь право начать всё заново. А мы имеем право помочь.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Но ты не переживай. Я всё организую.</w:t>
      </w:r>
    </w:p>
    <w:p w14:paraId="3243C8E0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Жених — не лавочка. Его к земле не прикрутишь.</w:t>
      </w:r>
    </w:p>
    <w:p w14:paraId="21167898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Смотря какого.</w:t>
      </w:r>
    </w:p>
    <w:p w14:paraId="1ADA4112">
      <w:pPr>
        <w:pStyle w:val="165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Подруги смеются. Рая разворачивает пирог.</w:t>
      </w:r>
    </w:p>
    <w:p w14:paraId="684C409A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Давайте сначала чай. На голодный желудок Зоя такое организует, что потом всем посёлком разгребать будем.</w:t>
      </w:r>
    </w:p>
    <w:p w14:paraId="3D21ADDA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За встречу полагается не чай, а что-нибудь торжественное.</w:t>
      </w:r>
    </w:p>
    <w:p w14:paraId="69B00A5C">
      <w:pPr>
        <w:pStyle w:val="165"/>
        <w:widowControl/>
        <w:rPr>
          <w:rFonts w:hint="default" w:ascii="Times New Roman" w:hAnsi="Times New Roman" w:cs="Times New Roman"/>
          <w:i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Она замечает бар за зеркальными дверцами.</w:t>
      </w:r>
      <w:r>
        <w:rPr>
          <w:rFonts w:hint="default" w:ascii="Times New Roman" w:hAnsi="Times New Roman" w:cs="Times New Roman"/>
          <w:i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p w14:paraId="5ACEFE15">
      <w:pPr>
        <w:pStyle w:val="166"/>
        <w:widowControl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О! Вот и торжественное.</w:t>
      </w:r>
    </w:p>
    <w:p w14:paraId="7CBD9C6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ФАЯ.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(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>Р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астеряно). </w:t>
      </w:r>
      <w:r>
        <w:rPr>
          <w:rFonts w:hint="default" w:ascii="Times New Roman" w:hAnsi="Times New Roman" w:cs="Times New Roman"/>
          <w:sz w:val="24"/>
          <w:szCs w:val="24"/>
        </w:rPr>
        <w:t>Ну я не знаю. Может ну его. Лучше споём?</w:t>
      </w:r>
    </w:p>
    <w:p w14:paraId="0219ED1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ЗОЯ.</w:t>
      </w:r>
      <w:r>
        <w:rPr>
          <w:rFonts w:hint="default" w:ascii="Times New Roman" w:hAnsi="Times New Roman" w:cs="Times New Roman"/>
          <w:sz w:val="24"/>
          <w:szCs w:val="24"/>
        </w:rPr>
        <w:t xml:space="preserve"> Неси-неси, Фаечка, петь будем.</w:t>
      </w:r>
    </w:p>
    <w:p w14:paraId="4E5A76D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ФАЯ.</w:t>
      </w:r>
      <w:r>
        <w:rPr>
          <w:rFonts w:hint="default" w:ascii="Times New Roman" w:hAnsi="Times New Roman" w:cs="Times New Roman"/>
          <w:sz w:val="24"/>
          <w:szCs w:val="24"/>
        </w:rPr>
        <w:t xml:space="preserve"> Пить?</w:t>
      </w:r>
    </w:p>
    <w:p w14:paraId="07E80E9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ЗОЯ. </w:t>
      </w:r>
      <w:r>
        <w:rPr>
          <w:rFonts w:hint="default" w:ascii="Times New Roman" w:hAnsi="Times New Roman" w:cs="Times New Roman"/>
          <w:sz w:val="24"/>
          <w:szCs w:val="24"/>
        </w:rPr>
        <w:t>И пить, и петь.</w:t>
      </w:r>
    </w:p>
    <w:p w14:paraId="53247F1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РАЯ. </w:t>
      </w:r>
      <w:r>
        <w:rPr>
          <w:rFonts w:hint="default" w:ascii="Times New Roman" w:hAnsi="Times New Roman" w:cs="Times New Roman"/>
          <w:sz w:val="24"/>
          <w:szCs w:val="24"/>
        </w:rPr>
        <w:t>Да. Песня она хорошо после рюмочки пойдёт.</w:t>
      </w:r>
    </w:p>
    <w:p w14:paraId="7B7EAE48">
      <w:pPr>
        <w:pStyle w:val="166"/>
        <w:widowControl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Фая, терзаемая противоречивыми чувствами, растерянно поднимается со скамьи, и подчиняясь негласному решению подруг,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 xml:space="preserve">подходит к бару.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Рая сидит за столом. Зоя ставит на стол рюмки. Фая приносит маленькую бутылочку и торжественно ставит на стол.</w:t>
      </w:r>
    </w:p>
    <w:p w14:paraId="300BB9E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ФАЯ.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(гордо). </w:t>
      </w:r>
      <w:r>
        <w:rPr>
          <w:rFonts w:hint="default" w:ascii="Times New Roman" w:hAnsi="Times New Roman" w:cs="Times New Roman"/>
          <w:sz w:val="24"/>
          <w:szCs w:val="24"/>
        </w:rPr>
        <w:t>Вот, принесла. Ту, что поменьше. Нам хватит. С пенсии как-нибудь уж расплачусь.</w:t>
      </w:r>
    </w:p>
    <w:p w14:paraId="2BE4075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ЗОЯ.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(потирая руки от удовольствия). </w:t>
      </w:r>
      <w:r>
        <w:rPr>
          <w:rFonts w:hint="default" w:ascii="Times New Roman" w:hAnsi="Times New Roman" w:cs="Times New Roman"/>
          <w:sz w:val="24"/>
          <w:szCs w:val="24"/>
        </w:rPr>
        <w:t>Угощаешь, значит? Ай да Фая, ай да душа щедрая!</w:t>
      </w:r>
    </w:p>
    <w:p w14:paraId="6F415B7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РАЯ.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(с интересом). </w:t>
      </w:r>
      <w:r>
        <w:rPr>
          <w:rFonts w:hint="default" w:ascii="Times New Roman" w:hAnsi="Times New Roman" w:cs="Times New Roman"/>
          <w:sz w:val="24"/>
          <w:szCs w:val="24"/>
        </w:rPr>
        <w:t>А что это?</w:t>
      </w:r>
    </w:p>
    <w:p w14:paraId="018725DE">
      <w:pPr>
        <w:pStyle w:val="166"/>
        <w:widowControl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Фая берёт бутылку, пытаясь прочесть название. Сначала приближает её, потом отдаляет.</w:t>
      </w:r>
    </w:p>
    <w:p w14:paraId="396A553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ФАЯ.</w:t>
      </w:r>
      <w:r>
        <w:rPr>
          <w:rFonts w:hint="default" w:ascii="Times New Roman" w:hAnsi="Times New Roman" w:cs="Times New Roman"/>
          <w:sz w:val="24"/>
          <w:szCs w:val="24"/>
        </w:rPr>
        <w:t xml:space="preserve"> Как-то не по-нашенски написано…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(читает по слогам) </w:t>
      </w:r>
      <w:r>
        <w:rPr>
          <w:rFonts w:hint="default" w:ascii="Times New Roman" w:hAnsi="Times New Roman" w:cs="Times New Roman"/>
          <w:sz w:val="24"/>
          <w:szCs w:val="24"/>
        </w:rPr>
        <w:t xml:space="preserve">Ро-о-ял Са-а-лют…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(торжественно) </w:t>
      </w:r>
      <w:r>
        <w:rPr>
          <w:rFonts w:hint="default" w:ascii="Times New Roman" w:hAnsi="Times New Roman" w:cs="Times New Roman"/>
          <w:sz w:val="24"/>
          <w:szCs w:val="24"/>
        </w:rPr>
        <w:t>О как!</w:t>
      </w:r>
    </w:p>
    <w:p w14:paraId="4B2407F4">
      <w:pPr>
        <w:pStyle w:val="166"/>
        <w:widowControl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Зоя, с уверенностью опытного дегустатора, перехватывает бутылочку, ловко открывает её и разливает янтарную жидкость по рюмкам.</w:t>
      </w:r>
    </w:p>
    <w:p w14:paraId="57FB1D6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РАЯ.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(принюхиваясь к содержимому). </w:t>
      </w:r>
      <w:r>
        <w:rPr>
          <w:rFonts w:hint="default" w:ascii="Times New Roman" w:hAnsi="Times New Roman" w:cs="Times New Roman"/>
          <w:sz w:val="24"/>
          <w:szCs w:val="24"/>
        </w:rPr>
        <w:t>А у нас после этого рояля салюта в глазах не будет?</w:t>
      </w:r>
    </w:p>
    <w:p w14:paraId="2E6D498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ЗОЯ.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(машет рукой на Раю). </w:t>
      </w:r>
      <w:r>
        <w:rPr>
          <w:rFonts w:hint="default" w:ascii="Times New Roman" w:hAnsi="Times New Roman" w:cs="Times New Roman"/>
          <w:sz w:val="24"/>
          <w:szCs w:val="24"/>
        </w:rPr>
        <w:t xml:space="preserve">Не боись, не то ещё пили.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(Поднимает рюмку) </w:t>
      </w:r>
      <w:r>
        <w:rPr>
          <w:rFonts w:hint="default" w:ascii="Times New Roman" w:hAnsi="Times New Roman" w:cs="Times New Roman"/>
          <w:sz w:val="24"/>
          <w:szCs w:val="24"/>
        </w:rPr>
        <w:t>Ну, девоньки, за нас красоток!</w:t>
      </w:r>
    </w:p>
    <w:p w14:paraId="5D2CB558">
      <w:pPr>
        <w:pStyle w:val="166"/>
        <w:widowControl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Они чокаются — звеняще, легко. Выпивают — синхронно, как по команде.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 тут же кривятся — каждая по-своему: Зоя прыскает от неожиданности, Рая прищуривается, а Фая даже чихает.</w:t>
      </w:r>
    </w:p>
    <w:p w14:paraId="4202276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РАЯ.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(восхищённо). </w:t>
      </w:r>
      <w:r>
        <w:rPr>
          <w:rFonts w:hint="default" w:ascii="Times New Roman" w:hAnsi="Times New Roman" w:cs="Times New Roman"/>
          <w:sz w:val="24"/>
          <w:szCs w:val="24"/>
        </w:rPr>
        <w:t>О, какая вещь.</w:t>
      </w:r>
    </w:p>
    <w:p w14:paraId="2FBD7A8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ФАЯ. </w:t>
      </w:r>
      <w:r>
        <w:rPr>
          <w:rFonts w:hint="default" w:ascii="Times New Roman" w:hAnsi="Times New Roman" w:cs="Times New Roman"/>
          <w:sz w:val="24"/>
          <w:szCs w:val="24"/>
        </w:rPr>
        <w:t>Говорю ж не понашенски написано. Импортная.</w:t>
      </w:r>
    </w:p>
    <w:p w14:paraId="71EB72D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ЗОЯ.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(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прикрывая глаза от удовольствия). </w:t>
      </w:r>
      <w:r>
        <w:rPr>
          <w:rFonts w:hint="default" w:ascii="Times New Roman" w:hAnsi="Times New Roman" w:cs="Times New Roman"/>
          <w:sz w:val="24"/>
          <w:szCs w:val="24"/>
        </w:rPr>
        <w:t xml:space="preserve">Хорошо-то как…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(протянула, прикрывая глаза). </w:t>
      </w:r>
      <w:r>
        <w:rPr>
          <w:rFonts w:hint="default" w:ascii="Times New Roman" w:hAnsi="Times New Roman" w:cs="Times New Roman"/>
          <w:sz w:val="24"/>
          <w:szCs w:val="24"/>
        </w:rPr>
        <w:t>По телу аж тепло пошло.</w:t>
      </w:r>
    </w:p>
    <w:p w14:paraId="5D5E9A07">
      <w:pPr>
        <w:pStyle w:val="166"/>
        <w:widowControl/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Фая затягивает песню. Зоя и Рая подхватывают. </w:t>
      </w:r>
    </w:p>
    <w:p w14:paraId="0EF44BCD">
      <w:pPr>
        <w:pStyle w:val="166"/>
        <w:widowControl/>
        <w:rPr>
          <w:rFonts w:hint="default" w:cs="Times New Roman"/>
          <w:i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cs="Times New Roman"/>
          <w:i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Ой, ой, ой, ой да женская судьба, судьба, судьбинушка,</w:t>
      </w:r>
      <w:r>
        <w:rPr>
          <w:rFonts w:hint="default" w:cs="Times New Roman"/>
          <w:i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cs="Times New Roman"/>
          <w:i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Словно яблоня поломана цветёт.</w:t>
      </w:r>
      <w:r>
        <w:rPr>
          <w:rFonts w:hint="default" w:cs="Times New Roman"/>
          <w:i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cs="Times New Roman"/>
          <w:i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Как бы не ломала жизнь её кручинушка,</w:t>
      </w:r>
      <w:r>
        <w:rPr>
          <w:rFonts w:hint="default" w:cs="Times New Roman"/>
          <w:i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cs="Times New Roman"/>
          <w:i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Счастье к ней тропу найдёт, её найдёт.</w:t>
      </w:r>
    </w:p>
    <w:p w14:paraId="731B4E48">
      <w:pPr>
        <w:pStyle w:val="166"/>
        <w:widowControl/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i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 </w:t>
      </w:r>
    </w:p>
    <w:p w14:paraId="21E7A1DD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Свет меняется. Поздний вечер. Бутылка почти пуста. Подруги поют каждая в своей тональности. Смех. Затем короткое затемнение.</w:t>
      </w:r>
    </w:p>
    <w:p w14:paraId="44F932F7">
      <w:pPr>
        <w:pStyle w:val="165"/>
        <w:widowControl/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Утро. Те же три женщины сидят у стола с чаем. </w:t>
      </w:r>
    </w:p>
    <w:p w14:paraId="25935D83">
      <w:pPr>
        <w:pStyle w:val="165"/>
        <w:widowControl/>
        <w:ind w:left="0" w:leftChars="0" w:firstLine="240" w:firstLineChars="100"/>
        <w:rPr>
          <w:rFonts w:hint="default" w:ascii="Times New Roman" w:hAnsi="Times New Roman" w:cs="Times New Roman"/>
          <w:i w:val="0"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i w:val="0"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cs="Times New Roman"/>
          <w:i/>
          <w:iCs w:val="0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(Держится за голову.) </w:t>
      </w:r>
      <w:r>
        <w:rPr>
          <w:rFonts w:hint="default" w:ascii="Times New Roman" w:hAnsi="Times New Roman" w:cs="Times New Roman"/>
          <w:i w:val="0"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Рая, налей мне чаю покрепче.</w:t>
      </w:r>
    </w:p>
    <w:p w14:paraId="6F4B8686">
      <w:pPr>
        <w:pStyle w:val="165"/>
        <w:widowControl/>
        <w:ind w:left="0" w:leftChars="0" w:firstLine="240" w:firstLineChars="100"/>
        <w:rPr>
          <w:rFonts w:hint="default" w:ascii="Times New Roman" w:hAnsi="Times New Roman" w:cs="Times New Roman"/>
          <w:i w:val="0"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i w:val="0"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РАЯ.</w:t>
      </w:r>
      <w:r>
        <w:rPr>
          <w:rFonts w:hint="default" w:ascii="Times New Roman" w:hAnsi="Times New Roman" w:cs="Times New Roman"/>
          <w:i w:val="0"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i/>
          <w:iCs w:val="0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(Подливает чай Зое в чашку.) </w:t>
      </w:r>
      <w:r>
        <w:rPr>
          <w:rFonts w:hint="default" w:ascii="Times New Roman" w:hAnsi="Times New Roman" w:cs="Times New Roman"/>
          <w:i w:val="0"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Ты уже вчера крепкого и так набралась.</w:t>
      </w:r>
    </w:p>
    <w:p w14:paraId="685C95EE">
      <w:pPr>
        <w:pStyle w:val="165"/>
        <w:widowControl/>
        <w:rPr>
          <w:rFonts w:hint="default" w:ascii="Times New Roman" w:hAnsi="Times New Roman" w:cs="Times New Roman"/>
          <w:i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Зоя </w:t>
      </w:r>
      <w:r>
        <w:rPr>
          <w:rFonts w:hint="default" w:ascii="Times New Roman" w:hAnsi="Times New Roman" w:cs="Times New Roman"/>
          <w:i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шарит рукой рядом с собой. Поднимает с пола пустую бутылку и прикладывает её ко лбу. </w:t>
      </w:r>
    </w:p>
    <w:p w14:paraId="379955AA">
      <w:pPr>
        <w:pStyle w:val="165"/>
        <w:widowControl/>
        <w:ind w:left="0" w:leftChars="0" w:firstLine="240" w:firstLineChars="100"/>
        <w:rPr>
          <w:rFonts w:hint="default" w:ascii="Times New Roman" w:hAnsi="Times New Roman" w:cs="Times New Roman"/>
          <w:i w:val="0"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i w:val="0"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ЗОЯ. </w:t>
      </w:r>
      <w:r>
        <w:rPr>
          <w:rFonts w:hint="default" w:ascii="Times New Roman" w:hAnsi="Times New Roman" w:cs="Times New Roman"/>
          <w:i w:val="0"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Не-ет. Хорошая была вещь. Это у меня голова от магнитных бурь болит.</w:t>
      </w:r>
    </w:p>
    <w:p w14:paraId="72A16FC6">
      <w:pPr>
        <w:pStyle w:val="165"/>
        <w:widowControl/>
        <w:ind w:left="240" w:leftChars="100" w:firstLine="0" w:firstLineChars="0"/>
        <w:rPr>
          <w:rFonts w:hint="default" w:ascii="Times New Roman" w:hAnsi="Times New Roman" w:cs="Times New Roman"/>
          <w:i w:val="0"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i w:val="0"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РАЯ. </w:t>
      </w:r>
      <w:r>
        <w:rPr>
          <w:rFonts w:hint="default" w:ascii="Times New Roman" w:hAnsi="Times New Roman" w:cs="Times New Roman"/>
          <w:i w:val="0"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Ага, только буря эта повидимому над тобой со вчерашней последней рюмки зависла.</w:t>
      </w:r>
    </w:p>
    <w:p w14:paraId="323BF8BE">
      <w:pPr>
        <w:pStyle w:val="165"/>
        <w:widowControl/>
        <w:ind w:left="240" w:leftChars="100" w:firstLine="0" w:firstLineChars="0"/>
        <w:rPr>
          <w:rFonts w:hint="default" w:ascii="Times New Roman" w:hAnsi="Times New Roman" w:cs="Times New Roman"/>
          <w:i w:val="0"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i w:val="0"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ФАЯ. </w:t>
      </w:r>
      <w:r>
        <w:rPr>
          <w:rFonts w:hint="default" w:ascii="Times New Roman" w:hAnsi="Times New Roman" w:cs="Times New Roman"/>
          <w:i/>
          <w:iCs w:val="0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(С подозрением смотрит на бутылку.) </w:t>
      </w:r>
      <w:r>
        <w:rPr>
          <w:rFonts w:hint="default" w:ascii="Times New Roman" w:hAnsi="Times New Roman" w:cs="Times New Roman"/>
          <w:i w:val="0"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Постой, Зоя. А сколько всё-таки мы должны за это?</w:t>
      </w:r>
    </w:p>
    <w:p w14:paraId="5F15C9D3">
      <w:pPr>
        <w:pStyle w:val="165"/>
        <w:widowControl/>
        <w:ind w:left="240" w:leftChars="100" w:firstLine="0" w:firstLineChars="0"/>
        <w:rPr>
          <w:rFonts w:hint="default" w:ascii="Times New Roman" w:hAnsi="Times New Roman" w:cs="Times New Roman"/>
          <w:i w:val="0"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i w:val="0"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РАЯ.</w:t>
      </w:r>
      <w:r>
        <w:rPr>
          <w:rFonts w:hint="default" w:ascii="Times New Roman" w:hAnsi="Times New Roman" w:cs="Times New Roman"/>
          <w:i w:val="0"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Надо в интернете поискать. </w:t>
      </w:r>
      <w:r>
        <w:rPr>
          <w:rFonts w:hint="default" w:ascii="Times New Roman" w:hAnsi="Times New Roman" w:cs="Times New Roman"/>
          <w:i/>
          <w:iCs w:val="0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(Достаёт телефон, надевает очки, тычет пальцем в телефон.) </w:t>
      </w:r>
      <w:r>
        <w:rPr>
          <w:rFonts w:hint="default" w:ascii="Times New Roman" w:hAnsi="Times New Roman" w:cs="Times New Roman"/>
          <w:i w:val="0"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Как называется то?</w:t>
      </w:r>
    </w:p>
    <w:p w14:paraId="467D8104">
      <w:pPr>
        <w:pStyle w:val="165"/>
        <w:widowControl/>
        <w:ind w:left="240" w:leftChars="100" w:firstLine="0" w:firstLineChars="0"/>
        <w:rPr>
          <w:rFonts w:hint="default" w:ascii="Times New Roman" w:hAnsi="Times New Roman" w:cs="Times New Roman"/>
          <w:i w:val="0"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i w:val="0"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cs="Times New Roman"/>
          <w:i w:val="0"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(Убирает бутыль со лба и вчитывается в буквы.) Ро-о-я-ль. Нет. Роял салют. О как! </w:t>
      </w:r>
      <w:r>
        <w:rPr>
          <w:rFonts w:hint="default" w:ascii="Times New Roman" w:hAnsi="Times New Roman" w:cs="Times New Roman"/>
          <w:i/>
          <w:iCs w:val="0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(Снова прижимает бутылку ко лбу.) </w:t>
      </w:r>
      <w:r>
        <w:rPr>
          <w:rFonts w:hint="default" w:ascii="Times New Roman" w:hAnsi="Times New Roman" w:cs="Times New Roman"/>
          <w:i w:val="0"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То-то у меня салют в голове сейчас с роялем вместе. </w:t>
      </w:r>
    </w:p>
    <w:p w14:paraId="261328C6">
      <w:pPr>
        <w:pStyle w:val="166"/>
        <w:widowControl/>
        <w:ind w:left="0" w:leftChars="0" w:firstLine="240" w:firstLineChars="100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Р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Нашла.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Так.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(Вчитывается.) </w:t>
      </w:r>
      <w:r>
        <w:rPr>
          <w:rFonts w:hint="default" w:ascii="Times New Roman" w:hAnsi="Times New Roman" w:cs="Times New Roman"/>
          <w:i w:val="0"/>
          <w:iCs w:val="0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Роял салют.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Тридцать восемь лет выдержки.</w:t>
      </w:r>
    </w:p>
    <w:p w14:paraId="3C4B2CA8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Ф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Его налили, когда мы ещё на танцы бегали.</w:t>
      </w:r>
    </w:p>
    <w:p w14:paraId="08ED34B5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И всё это время он нас ждал.</w:t>
      </w:r>
    </w:p>
    <w:p w14:paraId="6215854F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Цена… сто десять тысяч.</w:t>
      </w:r>
    </w:p>
    <w:p w14:paraId="4D9DAD4A">
      <w:pPr>
        <w:pStyle w:val="165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Тишина.</w:t>
      </w:r>
    </w:p>
    <w:p w14:paraId="4E0F8E87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За ящик?</w:t>
      </w:r>
    </w:p>
    <w:p w14:paraId="5A7B6C85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За бутылку.</w:t>
      </w:r>
    </w:p>
    <w:p w14:paraId="10908B82">
      <w:pPr>
        <w:pStyle w:val="165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Зоя </w:t>
      </w:r>
      <w:r>
        <w:rPr>
          <w:rFonts w:hint="default" w:ascii="Times New Roman" w:hAnsi="Times New Roman" w:cs="Times New Roman"/>
          <w:i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с ужасом отстраняет бутылку от своей головы.</w:t>
      </w:r>
    </w:p>
    <w:p w14:paraId="6320E7FF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А мы её с пирогом.</w:t>
      </w:r>
    </w:p>
    <w:p w14:paraId="1AF6B64F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Не говори сыну. Скажем, думали — пробник.</w:t>
      </w:r>
    </w:p>
    <w:p w14:paraId="53EB1A62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Я ему верну.</w:t>
      </w:r>
    </w:p>
    <w:p w14:paraId="36A87F40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РАЯ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Пока вернёшь, напитку будет семьдесят восемь.</w:t>
      </w:r>
    </w:p>
    <w:p w14:paraId="6AAB3947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ЗОЯ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Поставим на место и дольём чай.</w:t>
      </w:r>
    </w:p>
    <w:p w14:paraId="5DBF2D5D">
      <w:pPr>
        <w:pStyle w:val="166"/>
        <w:widowControl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Зоя!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!</w:t>
      </w:r>
    </w:p>
    <w:p w14:paraId="527C1203">
      <w:pPr>
        <w:pStyle w:val="166"/>
        <w:widowControl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ЗОЯ.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Ну самогоночки подольём для крепости.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РАЯ.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Зоя!</w:t>
      </w:r>
    </w:p>
    <w:p w14:paraId="0ED1DA90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ЗОЯ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Я пошутила. Не надо так громко — голова внутри пустая, эхо идёт.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(Резко встаёт из-за стола.)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Всё. Сегодня никаких дорогих напитков. Сегодня займёмся делом, которое может окупиться.</w:t>
      </w:r>
    </w:p>
    <w:p w14:paraId="58600809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Каким?</w:t>
      </w:r>
    </w:p>
    <w:p w14:paraId="18EF6276">
      <w:pPr>
        <w:pStyle w:val="166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ЗОЯ.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Твоим замужеством. Завтра у Раи начинаем отбор кандидатов.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У меня уже есть на примете кандидаты. </w:t>
      </w:r>
    </w:p>
    <w:p w14:paraId="760CFCA5">
      <w:pPr>
        <w:pStyle w:val="165"/>
        <w:widowControl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Затемнение.</w:t>
      </w:r>
    </w:p>
    <w:p w14:paraId="7F18C83D">
      <w:pPr>
        <w:pStyle w:val="3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  <w:t xml:space="preserve">СЦЕНА </w:t>
      </w:r>
      <w:r>
        <w:rPr>
          <w:rFonts w:hint="default" w:ascii="Times New Roman" w:hAnsi="Times New Roman" w:eastAsia="Times New Roman" w:cs="Times New Roman"/>
          <w:color w:val="7A2E2E"/>
          <w:sz w:val="24"/>
          <w:szCs w:val="24"/>
          <w:lang w:val="ru-RU"/>
        </w:rPr>
        <w:t>2</w:t>
      </w:r>
      <w:r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  <w:t>. КАНДИДАТЫ</w:t>
      </w:r>
    </w:p>
    <w:p w14:paraId="28D59035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 xml:space="preserve">Двор Раи. Летнее утро. На веранде накрыт стол. Рядом фрагмент забора, калитка, колодец и гороховая опора. Рая поднимает из колодца ведро. Фая </w:t>
      </w: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>накрывает на стол для чаепития.</w:t>
      </w:r>
    </w:p>
    <w:p w14:paraId="2FA014D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Рай, зачем с ведром мучаешься? У тебя же водопровод.</w:t>
      </w:r>
    </w:p>
    <w:p w14:paraId="6C2D412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Водопровод — посуду мыть да стирать. А чай, окрошка и огурцы у меня на колодезной. Она мягкая. Колодец ещё отец копал.</w:t>
      </w:r>
    </w:p>
    <w:p w14:paraId="7181C9F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 современном доме — и колодец.</w:t>
      </w:r>
    </w:p>
    <w:p w14:paraId="4AA1EC3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Зато когда трубу зимой прихватит, весь современный посёлок ко мне с канистрами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приходит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6F5B9BCE">
      <w:pPr>
        <w:pStyle w:val="166"/>
        <w:widowControl/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</w:rPr>
        <w:t>(</w:t>
      </w:r>
      <w:r>
        <w:rPr>
          <w:rFonts w:hint="default" w:ascii="Times New Roman" w:hAnsi="Times New Roman" w:cs="Times New Roman"/>
          <w:i/>
          <w:color w:val="000000"/>
          <w:sz w:val="24"/>
          <w:szCs w:val="24"/>
          <w:lang w:val="ru-RU"/>
        </w:rPr>
        <w:t>В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</w:rPr>
        <w:t>ход</w:t>
      </w:r>
      <w:r>
        <w:rPr>
          <w:rFonts w:hint="default" w:ascii="Times New Roman" w:hAnsi="Times New Roman" w:cs="Times New Roman"/>
          <w:i/>
          <w:color w:val="000000"/>
          <w:sz w:val="24"/>
          <w:szCs w:val="24"/>
          <w:lang w:val="ru-RU"/>
        </w:rPr>
        <w:t xml:space="preserve">ит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</w:rPr>
        <w:t>с блокнотом).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Так, девочки, давайте за дело браться.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(Отодвигает чайные чашки в торону. Фая и Рая усаживаются за стол.)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Начинаем отбор. Требования заказчицы: надёжный, заботливый, образованный,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желательно со своим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жильём, не ниже её и желательно с собственными волосами.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Так?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>(Строго смотрит на притихшую Фаю.)</w:t>
      </w:r>
    </w:p>
    <w:p w14:paraId="003E716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Вроде так. Только вот на счёт жилья не знаю.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ЗОЯ.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Не скромничай.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А зачем тебе такой, что до пенсии дожил, а ничего не заработал? Это, знаешь ли, тоже показатель.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(Открывает блокнот.)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И так.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Первый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кандидат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: Пётр Семёныч с Садовой. Вдовец, не пьёт, пенсия хорошая.</w:t>
      </w:r>
    </w:p>
    <w:p w14:paraId="77A5005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Уже неплохо.</w:t>
      </w:r>
    </w:p>
    <w:p w14:paraId="0325138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Из увлечений.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Коллекционирует горчичники.</w:t>
      </w:r>
    </w:p>
    <w:p w14:paraId="3DAB6CD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Что?</w:t>
      </w:r>
    </w:p>
    <w:p w14:paraId="3394EDD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У него триста штук. Старые, новые, детские. Альбом завёл.</w:t>
      </w:r>
    </w:p>
    <w:p w14:paraId="03AEACB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И что он с ними делает?</w:t>
      </w:r>
    </w:p>
    <w:p w14:paraId="3958288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 вечерам смотрит.</w:t>
      </w:r>
    </w:p>
    <w:p w14:paraId="65A53D5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на жену он смотреть будет?</w:t>
      </w:r>
    </w:p>
    <w:p w14:paraId="556B2A9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Если рядом с коллекцией встанет.</w:t>
      </w:r>
    </w:p>
    <w:p w14:paraId="770A461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Вычёркиваем. Второй: Николай Васильевич. Бывший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физрук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5206FC0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Подтянутый?</w:t>
      </w:r>
    </w:p>
    <w:p w14:paraId="2117802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Очень. Особенно когда улиток тренирует.</w:t>
      </w:r>
    </w:p>
    <w:p w14:paraId="64FA996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Каких улиток?</w:t>
      </w:r>
    </w:p>
    <w:p w14:paraId="529EB39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Ахатинских. Он им полосы препятствий строит.</w:t>
      </w:r>
    </w:p>
    <w:p w14:paraId="3CB7C1D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Говорит: дисциплина нужна всем.</w:t>
      </w:r>
    </w:p>
    <w:p w14:paraId="0662D30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если я команду не выполню?</w:t>
      </w:r>
    </w:p>
    <w:p w14:paraId="2680578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Посадит рядом с улиткой. Перевоспитываться.</w:t>
      </w:r>
    </w:p>
    <w:p w14:paraId="6A88F81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Вычёркиваем. Третий: Степан Игнатьевич. Не пьёт, не курит, ничем не увлекается.</w:t>
      </w:r>
    </w:p>
    <w:p w14:paraId="4F70751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Наконец нормальный.</w:t>
      </w:r>
    </w:p>
    <w:p w14:paraId="561F8F6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Он спит.</w:t>
      </w:r>
    </w:p>
    <w:p w14:paraId="1F5EA2D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Ночью?</w:t>
      </w:r>
    </w:p>
    <w:p w14:paraId="7568BAF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Всегда. Говорит, на пенсии возвращает недосып государству.</w:t>
      </w:r>
    </w:p>
    <w:p w14:paraId="17E434E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Зато тихий.</w:t>
      </w:r>
    </w:p>
    <w:p w14:paraId="75ADE98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храпит?</w:t>
      </w:r>
    </w:p>
    <w:p w14:paraId="6812D11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 расписанию.</w:t>
      </w:r>
    </w:p>
    <w:p w14:paraId="07BF6D8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Девочки, у вас список женихов или противопоказаний?</w:t>
      </w:r>
    </w:p>
    <w:p w14:paraId="5FC0F00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Есть ещё Петрович.</w:t>
      </w:r>
    </w:p>
    <w:p w14:paraId="337E940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Иван Петрович. В Доме культуры сторожем работает, руки золотые.</w:t>
      </w:r>
    </w:p>
    <w:p w14:paraId="4A773B5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Но дом после смерти жены продал, деньги детям отдал. Теперь у дочери живёт.</w:t>
      </w:r>
    </w:p>
    <w:p w14:paraId="064691D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Щедрый, наверное.</w:t>
      </w:r>
    </w:p>
    <w:p w14:paraId="6B0BB33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Или непрактичный.</w:t>
      </w:r>
    </w:p>
    <w:p w14:paraId="4C2D78C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Да, Зоя, ты права, 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не всё-таки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хотелось бы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мужчину самостоятельного. Чтобы не начинать жизнь с жилищного вопроса.</w:t>
      </w:r>
    </w:p>
    <w:p w14:paraId="5260378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Петровичу семьдесят, а ты говоришь «начинать жизнь», будто вам ипотеку на тридцать лет брать.</w:t>
      </w:r>
    </w:p>
    <w:p w14:paraId="5409F4B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не хочу из одиночества попасть в коммунальную квартиру.</w:t>
      </w:r>
    </w:p>
    <w:p w14:paraId="0E84D52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Вычёркиваем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6096537A">
      <w:pPr>
        <w:pStyle w:val="165"/>
        <w:widowControl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Переворачивает страницу.</w:t>
      </w: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 xml:space="preserve"> В это время раздаётся церковный, колокольный звон.</w:t>
      </w:r>
    </w:p>
    <w:p w14:paraId="4665C5E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>(Прислушиваясь к колоколам.)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А батюшка Василий?</w:t>
      </w:r>
    </w:p>
    <w:p w14:paraId="55B0C2D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Зоя!</w:t>
      </w:r>
    </w:p>
    <w:p w14:paraId="28AE33E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Что Зоя? Вдовец, видный мужчина, голос какой! Скажет «аминь» — окна дрожат.</w:t>
      </w:r>
    </w:p>
    <w:p w14:paraId="0FE204E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Он священник. И после смерти жены второй раз не женится.</w:t>
      </w:r>
    </w:p>
    <w:p w14:paraId="6F98CCE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же не в загс его веду. Поговорить человеку тоже нельзя?</w:t>
      </w:r>
    </w:p>
    <w:p w14:paraId="67C7F8C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Нет, девочки. Мне к батюшке нельзя. У меня грехов много.</w:t>
      </w:r>
    </w:p>
    <w:p w14:paraId="567CCEEB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Зоя и Рая медленно поворачиваются к ней.</w:t>
      </w:r>
    </w:p>
    <w:p w14:paraId="5DB5E81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Каких?</w:t>
      </w:r>
    </w:p>
    <w:p w14:paraId="0D2C2E6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Фая, мы столько лет дружим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, говори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0660D8D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>(Неуверенно.)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Я иногда ночью варенье ем.</w:t>
      </w:r>
    </w:p>
    <w:p w14:paraId="5AA1E96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>(Разочарованно.)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И всё?</w:t>
      </w:r>
    </w:p>
    <w:p w14:paraId="63E3897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 хлебом.</w:t>
      </w:r>
    </w:p>
    <w:p w14:paraId="162BFC5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Тёмное прошлое. Но поговорить всё равно можно.</w:t>
      </w:r>
    </w:p>
    <w:p w14:paraId="10BF80A6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За забором слышится стук, затем одна доска отваливается и падает на край клубничной грядки. В проёме появляется Егор Дмитрич с рулеткой и молотком.</w:t>
      </w:r>
    </w:p>
    <w:p w14:paraId="6480A46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Доброе утро! Разрешите нарушить границу исключительно в мирных целях?</w:t>
      </w:r>
    </w:p>
    <w:p w14:paraId="3B11A88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Вы уже нарушили. Доска на моей клубнике.</w:t>
      </w:r>
    </w:p>
    <w:p w14:paraId="7BD57CD8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Егор проходит через калитку, поднимает доску.</w:t>
      </w:r>
    </w:p>
    <w:p w14:paraId="0E7973D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Егор Дмитрич Селантьев. Со вчерашнего дня — ваш сосед. Дом Анны Семёновны купил.</w:t>
      </w:r>
    </w:p>
    <w:p w14:paraId="09FC715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Раиса Владимировна. Хозяйка клубники, на которую вы наступаете.</w:t>
      </w:r>
    </w:p>
    <w:p w14:paraId="00E91810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Егор отскакивает.</w:t>
      </w:r>
    </w:p>
    <w:p w14:paraId="1F4F200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Виноват. Потерь нет?</w:t>
      </w:r>
    </w:p>
    <w:p w14:paraId="7BB1E80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Один лист ранен, два напуганы.</w:t>
      </w:r>
    </w:p>
    <w:p w14:paraId="22F1CCB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Компенсирую урожаем со своей стороны.</w:t>
      </w:r>
    </w:p>
    <w:p w14:paraId="6B43C9B8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 приветствует Зою и Фаю.</w:t>
      </w:r>
    </w:p>
    <w:p w14:paraId="74A0BC0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Фаина Борисовна.</w:t>
      </w:r>
    </w:p>
    <w:p w14:paraId="19163C4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Зоя Ивановна. Вы откуда к нам?</w:t>
      </w:r>
    </w:p>
    <w:p w14:paraId="279D870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Из Москвы.</w:t>
      </w:r>
    </w:p>
    <w:p w14:paraId="6C02A5F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Насовсем?</w:t>
      </w:r>
    </w:p>
    <w:p w14:paraId="5B90D63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Такой план.</w:t>
      </w:r>
    </w:p>
    <w:p w14:paraId="0AAC1E9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Смелый план. А работали кем?</w:t>
      </w:r>
    </w:p>
    <w:p w14:paraId="4ACA011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Служил.</w:t>
      </w:r>
    </w:p>
    <w:p w14:paraId="5942BB2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Где?</w:t>
      </w:r>
    </w:p>
    <w:p w14:paraId="4419813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 армии.</w:t>
      </w:r>
    </w:p>
    <w:p w14:paraId="392B04F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теперь?</w:t>
      </w:r>
    </w:p>
    <w:p w14:paraId="3F15DE2D">
      <w:pPr>
        <w:pStyle w:val="166"/>
        <w:widowControl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Теперь военный пенсионер и владелец забора, который стоит, как после артобстрела. Предлагаю заменить.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A0C0E8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Высокий не ставьте. Мне солнце на грядки нужно.</w:t>
      </w:r>
    </w:p>
    <w:p w14:paraId="3A74562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мне добрососедские отношения.</w:t>
      </w:r>
    </w:p>
    <w:p w14:paraId="01EB7FC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Тогда сначала стучите в калитку.</w:t>
      </w:r>
    </w:p>
    <w:p w14:paraId="2AE3CF8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Учту. Метр пятьдесят устроит?</w:t>
      </w:r>
    </w:p>
    <w:p w14:paraId="17B020C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Метр двадцать.</w:t>
      </w:r>
    </w:p>
    <w:p w14:paraId="6A98D45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Это не забор, а недоразумение.</w:t>
      </w:r>
    </w:p>
    <w:p w14:paraId="4FA2923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Зато солнечное.</w:t>
      </w:r>
    </w:p>
    <w:p w14:paraId="681D84D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Обсудим.</w:t>
      </w:r>
    </w:p>
    <w:p w14:paraId="658B4AC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Уже обсудили.</w:t>
      </w:r>
    </w:p>
    <w:p w14:paraId="000CE352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Егор улыбается.</w:t>
      </w:r>
    </w:p>
    <w:p w14:paraId="4F5BF21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Характер у вас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...(подбирает слова)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настоящий. Это радует.</w:t>
      </w:r>
    </w:p>
    <w:p w14:paraId="5E03FF6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меня пока ничего не радует. Особенно молоток с утра.</w:t>
      </w:r>
    </w:p>
    <w:p w14:paraId="0FAC9EA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Работы на два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-три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дня.</w:t>
      </w:r>
    </w:p>
    <w:p w14:paraId="465600F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Значит, два дня не радует.</w:t>
      </w:r>
    </w:p>
    <w:p w14:paraId="35C5FAE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Егор Дмитрич, вы в Москве один жили?</w:t>
      </w:r>
    </w:p>
    <w:p w14:paraId="150D3AD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Собственно, я по поводу забора.</w:t>
      </w:r>
    </w:p>
    <w:p w14:paraId="78E96F1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тоже. Забор ведь между семьями ставят. Вот и уточняю, сколько человек будет с вашей стороны.</w:t>
      </w:r>
    </w:p>
    <w:p w14:paraId="5068211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Пока один. Но забору всё равно.</w:t>
      </w:r>
    </w:p>
    <w:p w14:paraId="0055EA8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жена?</w:t>
      </w:r>
    </w:p>
    <w:p w14:paraId="1CBE0C5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К забору отношения не имеет.</w:t>
      </w:r>
    </w:p>
    <w:p w14:paraId="619D30B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То есть она есть?</w:t>
      </w:r>
    </w:p>
    <w:p w14:paraId="4534879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То есть доски привезут завтра. Раиса Владимировна, если передумаете насчёт высоты — скажите.</w:t>
      </w:r>
    </w:p>
    <w:p w14:paraId="5AC43E1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передумаю.</w:t>
      </w:r>
    </w:p>
    <w:p w14:paraId="0118A10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Тем интереснее.</w:t>
      </w:r>
    </w:p>
    <w:p w14:paraId="35C08D9C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 уходит через калитку. За забором снова стучит молоток. Зоя ждёт, затем раскрывает блокнот.</w:t>
      </w:r>
    </w:p>
    <w:p w14:paraId="3AD9E40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Нет. Этого сразу вычёркиваем.</w:t>
      </w:r>
    </w:p>
    <w:p w14:paraId="0FC26ED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Почему? Видный мужчина.</w:t>
      </w:r>
    </w:p>
    <w:p w14:paraId="77720FA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Из Москвы в посёлок сбежал. Насовсем. Нормальный человек от удобств не бежит.</w:t>
      </w:r>
    </w:p>
    <w:p w14:paraId="3D34E77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Может, тишины захотел.</w:t>
      </w:r>
    </w:p>
    <w:p w14:paraId="47789BE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Тогда зачем с утра молотком стучит? И про жену ни слова.</w:t>
      </w:r>
    </w:p>
    <w:p w14:paraId="321905E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Ты его спрашивала как следователь.</w:t>
      </w:r>
    </w:p>
    <w:p w14:paraId="3B10CC8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осторожно подводила.</w:t>
      </w:r>
    </w:p>
    <w:p w14:paraId="723B475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Может, просто новую жизнь начал.</w:t>
      </w:r>
    </w:p>
    <w:p w14:paraId="62BB2F3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Тогда почему с чужого забора? Нет, история тёмная. Может, от жены скрывается. Может, от кредиторов.</w:t>
      </w:r>
    </w:p>
    <w:p w14:paraId="40F425A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Зоя!</w:t>
      </w:r>
    </w:p>
    <w:p w14:paraId="6C62614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сказала «может». Связываться опасно.</w:t>
      </w:r>
    </w:p>
    <w:p w14:paraId="118546B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азумное решение.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Главное, чтобы забор поставил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метр двадцать.</w:t>
      </w:r>
    </w:p>
    <w:p w14:paraId="50444747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За забором раздаются три громких удара.</w:t>
      </w:r>
    </w:p>
    <w:p w14:paraId="22D9317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</w:rPr>
        <w:t>(из-за забора).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Метр тридцать пять!</w:t>
      </w:r>
    </w:p>
    <w:p w14:paraId="6BF5009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Метр двадцать!</w:t>
      </w:r>
    </w:p>
    <w:p w14:paraId="43AC0C8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Продолжаем переговоры!</w:t>
      </w:r>
    </w:p>
    <w:p w14:paraId="021116B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его сама закопаю вместо столба.</w:t>
      </w:r>
    </w:p>
    <w:p w14:paraId="64149B5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Вот видишь, Фая. Уже опасно.</w:t>
      </w:r>
    </w:p>
    <w:p w14:paraId="37CF2A51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Затемнение.</w:t>
      </w:r>
    </w:p>
    <w:p w14:paraId="6A371F30">
      <w:pPr>
        <w:pStyle w:val="3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  <w:t xml:space="preserve">СЦЕНА </w:t>
      </w:r>
      <w:r>
        <w:rPr>
          <w:rFonts w:hint="default" w:ascii="Times New Roman" w:hAnsi="Times New Roman" w:eastAsia="Times New Roman" w:cs="Times New Roman"/>
          <w:color w:val="7A2E2E"/>
          <w:sz w:val="24"/>
          <w:szCs w:val="24"/>
          <w:lang w:val="ru-RU"/>
        </w:rPr>
        <w:t>3</w:t>
      </w:r>
      <w:r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  <w:t>. ПОЛКОВНИК</w:t>
      </w:r>
    </w:p>
    <w:p w14:paraId="67642AEC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Веранда Раи. Рая перебирает зелень, Фая примеряет перед маленьким зеркалом разные платки. В калитку стремительно входит Зоя. Она запыхалась, подол и ноги забрызганы грязью.</w:t>
      </w:r>
    </w:p>
    <w:p w14:paraId="69E9C16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Вы посмотрите, что делается!</w:t>
      </w:r>
    </w:p>
    <w:p w14:paraId="139CC2B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Что с тобой?</w:t>
      </w:r>
    </w:p>
    <w:p w14:paraId="61F477A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Несётся по посёлку, будто у него не машина, а ракета! Знаки стоят, школа рядом — всё равно мчится. Меня из лужи с ног до головы окатил!</w:t>
      </w:r>
    </w:p>
    <w:p w14:paraId="2394F20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Номер запомнила?</w:t>
      </w:r>
    </w:p>
    <w:p w14:paraId="76A77DB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Конечно. Номер, цвет машины и выражение лица нарушителя. А если ребёнка собьёт? Или старика? Они же не успеют даже понять, с какой стороны помирать!</w:t>
      </w:r>
    </w:p>
    <w:p w14:paraId="3731F62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Ты заявление напишешь?</w:t>
      </w:r>
    </w:p>
    <w:p w14:paraId="4B8A556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Уже позвонила участковому. Хорошо хоть добилась, чтобы возле школы лежачего полицейского установили. Полгода отвечали: «Рассмотрим». Я сказала: пока вы рассматриваете, водитель никого рассматривать не будет — снесёт и не заметит.</w:t>
      </w:r>
    </w:p>
    <w:p w14:paraId="1C53A10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И установили?</w:t>
      </w:r>
    </w:p>
    <w:p w14:paraId="15B16FA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На следующей неделе обещали. Я проверю. Но я вообще не за этим пришла.</w:t>
      </w:r>
    </w:p>
    <w:p w14:paraId="02965F25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Зоя мгновенно меняется. На лице торжество.</w:t>
      </w:r>
    </w:p>
    <w:p w14:paraId="54C93CA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Нашла! Фая, я тебе жениха нашла!</w:t>
      </w:r>
    </w:p>
    <w:p w14:paraId="5B9D2AA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Кого?</w:t>
      </w:r>
    </w:p>
    <w:p w14:paraId="6AE26FD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Родственник моей соседки Ларисы. Борис Алексеевич. Характеристики исключительно положительные. Правда, ростом примерно с тебя, но зачем на высокого голову задирать? Один хондроз заработаешь. Зато семьдесят лет, вдовец, дом собственный. И самое главное, девочки, — настоящий полковник!</w:t>
      </w:r>
    </w:p>
    <w:p w14:paraId="711821F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 отставке?</w:t>
      </w:r>
    </w:p>
    <w:p w14:paraId="5D00A8B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 отставке, но звание при нём. Всё как надо.</w:t>
      </w:r>
    </w:p>
    <w:p w14:paraId="4038F09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фотография есть?</w:t>
      </w:r>
    </w:p>
    <w:p w14:paraId="38358D3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 лица воду не пить. При таких характеристиках фотография только мешает. Но у Ларисы выспрошу.</w:t>
      </w:r>
    </w:p>
    <w:p w14:paraId="789E9D7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Он хоть знает, что женится?</w:t>
      </w:r>
    </w:p>
    <w:p w14:paraId="64293AC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Пока нет. Лариса сначала осторожно поговорит. Но знакомство — чистая формальность.</w:t>
      </w:r>
    </w:p>
    <w:p w14:paraId="540144B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Для кого?</w:t>
      </w:r>
    </w:p>
    <w:p w14:paraId="43CE90E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Для него. Увидит тебя — остальные вопросы отпадут.</w:t>
      </w:r>
    </w:p>
    <w:p w14:paraId="584B0C3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если я ему не понравлюсь?</w:t>
      </w:r>
    </w:p>
    <w:p w14:paraId="1AD1D89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Понравишься. Только подготовиться надо.</w:t>
      </w:r>
    </w:p>
    <w:p w14:paraId="248B0F6F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Зоя критически оглядывает Фаю.</w:t>
      </w:r>
    </w:p>
    <w:p w14:paraId="193138A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Что ты на меня так смотришь?</w:t>
      </w:r>
    </w:p>
    <w:p w14:paraId="67B1BC5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Платье у тебя хорошее.</w:t>
      </w:r>
    </w:p>
    <w:p w14:paraId="0CB5C32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И?</w:t>
      </w:r>
    </w:p>
    <w:p w14:paraId="79A29C5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Пока не застегнула.</w:t>
      </w:r>
    </w:p>
    <w:p w14:paraId="34745A5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Зоя!</w:t>
      </w:r>
    </w:p>
    <w:p w14:paraId="462847FC">
      <w:pPr>
        <w:pStyle w:val="166"/>
        <w:widowControl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не критикую. Я намечаю фронт работ.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Кое-что лишнее, на всякий случай, скинуть не помешает.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И нечего на меня смотреть — заниматься будем все. Группой легче страдать.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Сейчас прям и начнём.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Фая и Рая в недоумении смотрят на Зою.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ЗОЯ.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(Выталкивает Раю и Фаю.)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Давайте, давайте. Полковник неровён час появится, а мы не в форме.</w:t>
      </w:r>
    </w:p>
    <w:p w14:paraId="758E1373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>Рая, Фая и Зоя уходят со сцены. Потом возвращаются переодевшиеся в спортивную одежду. Несут с собой спортивные коврики. Зоя ставит на стол планшет и включает его(Голос за сценой имитирует запись ведущей)</w:t>
      </w: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.</w:t>
      </w: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Из планшета звучит бодрая музыка.</w:t>
      </w:r>
    </w:p>
    <w:p w14:paraId="1F80764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ГОЛОС ВЕДУЩЕЙ.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Доброе утро! Настройтесь на бодрость, лёгкость и прекрасное настроение!</w:t>
      </w:r>
    </w:p>
    <w:p w14:paraId="679F32A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настроилась на завтрак. Это близко?</w:t>
      </w:r>
    </w:p>
    <w:p w14:paraId="5A91D14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Ты сама сказала заниматься натощак.</w:t>
      </w:r>
    </w:p>
    <w:p w14:paraId="087C8B2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сказала Фае. Про себя разговора не было.</w:t>
      </w:r>
    </w:p>
    <w:p w14:paraId="1ECD070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Начинаем, раз пришли.</w:t>
      </w:r>
    </w:p>
    <w:p w14:paraId="4D607B4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ГОЛОС ВЕДУЩЕЙ.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Поднимите руки и поприветствуйте солнце!</w:t>
      </w:r>
    </w:p>
    <w:p w14:paraId="504573C4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Все тянутся вверх.</w:t>
      </w:r>
    </w:p>
    <w:p w14:paraId="71F1499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Оно ещё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три часа назад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пришло. Я его на огороде приветствовала.</w:t>
      </w:r>
    </w:p>
    <w:p w14:paraId="4BCDECF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Ой, как высоко. А можно солнце пониже?</w:t>
      </w:r>
    </w:p>
    <w:p w14:paraId="2F15423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ГОЛОС ВЕДУЩЕЙ.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Выполняем наклон вправо!</w:t>
      </w:r>
    </w:p>
    <w:p w14:paraId="128C33BF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Все наклоняются в разные стороны.</w:t>
      </w:r>
    </w:p>
    <w:p w14:paraId="3FC3EE9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Зоя, я вправо наклоняюсь или ты влево?</w:t>
      </w:r>
    </w:p>
    <w:p w14:paraId="28F3D85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Смотри на меня и повторяй.</w:t>
      </w:r>
    </w:p>
    <w:p w14:paraId="139E800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голову повернуть не могу — у меня шейный остеохондроз.</w:t>
      </w:r>
    </w:p>
    <w:p w14:paraId="4832B3CE">
      <w:pPr>
        <w:pStyle w:val="166"/>
        <w:widowControl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ГОЛОС ВЕДУЩЕЙ.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Присе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даем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! Раз-два!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Раз-два.</w:t>
      </w:r>
    </w:p>
    <w:p w14:paraId="7B4CE88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Если я присяду, вы мне потом поможете встать?</w:t>
      </w:r>
    </w:p>
    <w:p w14:paraId="1CDD2D1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Ты вчера две грядки морковки в присядку прополола.</w:t>
      </w:r>
    </w:p>
    <w:p w14:paraId="4F39584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Так то морковка. Ради неё у меня мотивация.</w:t>
      </w:r>
    </w:p>
    <w:p w14:paraId="2F853061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Женщины приседают. Зоя первой хватается за стол.</w:t>
      </w:r>
    </w:p>
    <w:p w14:paraId="1C8FB7C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Она слишком быстро считает.</w:t>
      </w:r>
    </w:p>
    <w:p w14:paraId="290D259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Она молодая. У неё время быстрее идёт.</w:t>
      </w:r>
    </w:p>
    <w:p w14:paraId="2BD4AB2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ГОЛОС ВЕДУЩЕЙ.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Садимся на коврик и тянемся к носкам.</w:t>
      </w:r>
    </w:p>
    <w:p w14:paraId="5EB26C3E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Подруги садятся и пытаются дотянуться.</w:t>
      </w:r>
    </w:p>
    <w:p w14:paraId="289FC19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 нашем возрасте до носков тянутся, чтобы их надеть, а не ради спортивного рекорда.</w:t>
      </w:r>
    </w:p>
    <w:p w14:paraId="2ED0869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Боюсь, сейчас вытянусь и останусь такой до вечера.</w:t>
      </w:r>
    </w:p>
    <w:p w14:paraId="7AD6B04E">
      <w:pPr>
        <w:pStyle w:val="166"/>
        <w:widowControl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ГОЛОС ВЕДУЩЕЙ.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Переходим в позу «Собака мордой вниз».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Не напрягайте спину. 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ышите свободно.</w:t>
      </w:r>
    </w:p>
    <w:p w14:paraId="3200D44A">
      <w:pPr>
        <w:pStyle w:val="166"/>
        <w:widowControl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>РАЯ.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Собакой как?</w:t>
      </w:r>
    </w:p>
    <w:p w14:paraId="3E750BB6">
      <w:pPr>
        <w:pStyle w:val="166"/>
        <w:widowControl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ФАЯ.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Я знаю. Повторяйте за мной, девочки.  </w:t>
      </w:r>
    </w:p>
    <w:p w14:paraId="228B2C2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Фая встаёт на четвереньки, потом отталкивается руками от пола и поднимает таз вверх. Зоя и Рая повторяют за подругой. Они </w:t>
      </w: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с трудом принимают позу. В калитку</w:t>
      </w: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 xml:space="preserve"> входит Егор Дмитриевич с папкой в руках. Он с изумлением смотрит на женщин, стоящих в одинаковой позе. </w:t>
      </w:r>
    </w:p>
    <w:p w14:paraId="35D4890E">
      <w:pPr>
        <w:pStyle w:val="166"/>
        <w:widowControl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Доброе утро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, однако.</w:t>
      </w:r>
    </w:p>
    <w:p w14:paraId="597B88D0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Никто не отвечает.</w:t>
      </w:r>
    </w:p>
    <w:p w14:paraId="2229FC3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Раиса Владимировна…</w:t>
      </w:r>
    </w:p>
    <w:p w14:paraId="19D1185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</w:rPr>
        <w:t>(не поднимая головы).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Чего вам?</w:t>
      </w:r>
    </w:p>
    <w:p w14:paraId="4A4002B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подскажете, где здесь коммунальная служба? Надо выяснить, кто отвечает за уличное освещение.</w:t>
      </w:r>
    </w:p>
    <w:p w14:paraId="119CCA6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Вы не видите, люди заняты?</w:t>
      </w:r>
    </w:p>
    <w:p w14:paraId="3A60164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Вижу. Поэтому спрашиваю коротко.</w:t>
      </w:r>
    </w:p>
    <w:p w14:paraId="0008D00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За магазином налево. Серое здание.</w:t>
      </w:r>
    </w:p>
    <w:p w14:paraId="06959E3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Благодарю. И, Раиса Владимировна, доски привезли. Начну после обеда.</w:t>
      </w:r>
    </w:p>
    <w:p w14:paraId="3D3CD71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выше метр двадцать.</w:t>
      </w:r>
    </w:p>
    <w:p w14:paraId="0C68A84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Метр тридцать.</w:t>
      </w:r>
    </w:p>
    <w:p w14:paraId="2315D38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Метр двадцать!</w:t>
      </w:r>
    </w:p>
    <w:p w14:paraId="1BFEEF1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ГОЛОС ВЕДУЩЕЙ.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напрягайте шею. Дышите спокойно.</w:t>
      </w:r>
    </w:p>
    <w:p w14:paraId="6A6A167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Слушайтесь специалиста. Хорошего дня.</w:t>
      </w:r>
    </w:p>
    <w:p w14:paraId="7ABFBE3C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 уходит. Женщины с усилием выпрямляются.</w:t>
      </w:r>
    </w:p>
    <w:p w14:paraId="4E7B09C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Вот ведь человек неделикатный. Другой бы увидел трёх женщин мордой вниз — тихонько ушёл. А этот стоит и про фонари спрашивает.</w:t>
      </w:r>
    </w:p>
    <w:p w14:paraId="5EDD07A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Между прочим, осанка у него военная.</w:t>
      </w:r>
    </w:p>
    <w:p w14:paraId="1A01387B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Зоя замирает.</w:t>
      </w:r>
    </w:p>
    <w:p w14:paraId="3892A39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Точно. Он же служил.</w:t>
      </w:r>
    </w:p>
    <w:p w14:paraId="63D4AD6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И что?</w:t>
      </w:r>
    </w:p>
    <w:p w14:paraId="265838B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Надо изучить военную натуру. Чтобы Фая знала, чего ждать от Бориса Алексеевича.</w:t>
      </w:r>
    </w:p>
    <w:p w14:paraId="55791C8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Изучай.</w:t>
      </w:r>
    </w:p>
    <w:p w14:paraId="454CA00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далеко живу. А ты соседка. Понаблюдай: режим, привычки, характер, как реагирует на женское присутствие.</w:t>
      </w:r>
    </w:p>
    <w:p w14:paraId="1A1BA18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Спроси у него сама.</w:t>
      </w:r>
    </w:p>
    <w:p w14:paraId="530A1B8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На прямые вопросы он не отвечает. Нужен естественный эксперимент.</w:t>
      </w:r>
    </w:p>
    <w:p w14:paraId="69A96C4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Егор Дмитрич знает, что он эксперимент?</w:t>
      </w:r>
    </w:p>
    <w:p w14:paraId="7B72282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Зачем заранее смущать человека?</w:t>
      </w:r>
    </w:p>
    <w:p w14:paraId="55EE4A8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ГОЛОС ВЕДУЩЕЙ.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Повторяем комплекс сначала!</w:t>
      </w:r>
    </w:p>
    <w:p w14:paraId="2E5DD2EF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Все трое в ужасе смотрят на планшет. Зоя торопливо выключает его.</w:t>
      </w:r>
    </w:p>
    <w:p w14:paraId="0720571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На сегодня достаточно. Красота тоже должна знать меру.</w:t>
      </w:r>
    </w:p>
    <w:p w14:paraId="534D8A2A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Затемнение.</w:t>
      </w:r>
    </w:p>
    <w:p w14:paraId="6E5546FC">
      <w:pPr>
        <w:pStyle w:val="3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  <w:t xml:space="preserve">СЦЕНА </w:t>
      </w:r>
      <w:r>
        <w:rPr>
          <w:rFonts w:hint="default" w:ascii="Times New Roman" w:hAnsi="Times New Roman" w:eastAsia="Times New Roman" w:cs="Times New Roman"/>
          <w:color w:val="7A2E2E"/>
          <w:sz w:val="24"/>
          <w:szCs w:val="24"/>
          <w:lang w:val="ru-RU"/>
        </w:rPr>
        <w:t>4</w:t>
      </w:r>
      <w:r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  <w:t>. ПОСЛЕ СЛУЖБЫ</w:t>
      </w:r>
    </w:p>
    <w:p w14:paraId="00DA59F5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 xml:space="preserve">Улица возле </w:t>
      </w: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 xml:space="preserve">забора. Раздаётся звон церковных колоколов. Рая, Фая и Зоя идут под ручку и крестятся на ходу. </w:t>
      </w:r>
    </w:p>
    <w:p w14:paraId="17EA304C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Разворачиваясь, Фая случайно сталкивается с подошедшим Петровичем. У него в руках пустая хозяйственная сумка.</w:t>
      </w:r>
    </w:p>
    <w:p w14:paraId="76C2B92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Ой, простите.</w:t>
      </w:r>
    </w:p>
    <w:p w14:paraId="6C73A4BA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Она почти не смотрит на него и идёт дальше. Петрович узнаёт Фаю, оборачивается и долго смотрит ей вслед.</w:t>
      </w:r>
    </w:p>
    <w:p w14:paraId="2695E3A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Что-то Петрович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все в церковь, на службу, а ты, как черт от ладана, в обратную сторону.</w:t>
      </w:r>
    </w:p>
    <w:p w14:paraId="1A9D01E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он, видно, свечку поставить для галочки.</w:t>
      </w:r>
    </w:p>
    <w:p w14:paraId="74263F2C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Зоя подхватывает Раю под руку, они догоняют Фаю</w:t>
      </w: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 xml:space="preserve"> и уходят. </w:t>
      </w: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 xml:space="preserve">Петрович ещё несколько секунд смотрит вслед женщинам, затем </w:t>
      </w: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 xml:space="preserve">останавливается около забора, вытирает пот со лба.  Появляется Егор Дмитриевич с молотком в руках. </w:t>
      </w:r>
    </w:p>
    <w:p w14:paraId="628D9142">
      <w:pPr>
        <w:pStyle w:val="166"/>
        <w:widowControl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Жарковато сегодня.</w:t>
      </w:r>
    </w:p>
    <w:p w14:paraId="6C4B6F9F">
      <w:pPr>
        <w:pStyle w:val="166"/>
        <w:widowControl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ПЕТРОВИЧ.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Мда.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В сто сорок солнц закат пылал, в июль катилось лето, была жара, жара плыла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 xml:space="preserve">. (Он протягивает руку Егору Дмтриевичу для знакомства.).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Иван Петрович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1B8FCFD6">
      <w:pPr>
        <w:pStyle w:val="166"/>
        <w:widowControl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>ЕГОР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Егор Дмитрич.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ПЕТРОВИЧ.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Что-то раньше я вас не видел. На побывку приехали или как?</w:t>
      </w:r>
    </w:p>
    <w:p w14:paraId="4DDB2E01">
      <w:pPr>
        <w:pStyle w:val="166"/>
        <w:widowControl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>ЕГОР.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Или как.</w:t>
      </w:r>
    </w:p>
    <w:p w14:paraId="34E84438">
      <w:pPr>
        <w:pStyle w:val="166"/>
        <w:widowControl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>ПЕТРОВИЧ.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Откуда, если не секрет?</w:t>
      </w:r>
    </w:p>
    <w:p w14:paraId="07489D4E">
      <w:pPr>
        <w:pStyle w:val="166"/>
        <w:widowControl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>ЕГОР.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В разведке не состоял. Что уж секретничать. Из столицы.</w:t>
      </w:r>
    </w:p>
    <w:p w14:paraId="70412F0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ПЕТРОВИЧ.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Осваиваетесь?</w:t>
      </w:r>
    </w:p>
    <w:p w14:paraId="088AEC6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Пытаюсь. Где здесь что — уже понял. А как здесь живётся — пока нет.</w:t>
      </w:r>
    </w:p>
    <w:p w14:paraId="2AEA986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Как везде. Если не торопиться — хорошо. Если торопиться — всё равно не успеешь.</w:t>
      </w:r>
    </w:p>
    <w:p w14:paraId="19DFCC9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Дом культуры есть, церковь есть, магазин есть. Чего людям не хватает?</w:t>
      </w:r>
    </w:p>
    <w:p w14:paraId="10D5A0A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Обычно денег и внимания. Иногда наоборот.</w:t>
      </w:r>
    </w:p>
    <w:p w14:paraId="51BA46DB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Егор показывает на сумку.</w:t>
      </w:r>
    </w:p>
    <w:p w14:paraId="0DFCA84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там что?</w:t>
      </w:r>
    </w:p>
    <w:p w14:paraId="7AACD47C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Петрович раскрывает сумку.</w:t>
      </w:r>
    </w:p>
    <w:p w14:paraId="526E995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Огарки.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В церкви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забираю.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ереплавл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яю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: воск хороший, чего ему пропадать. Дома формы сделал. Завтра готовые свечи принесу.</w:t>
      </w:r>
    </w:p>
    <w:p w14:paraId="71A160F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Бесплатно работаете?</w:t>
      </w:r>
    </w:p>
    <w:p w14:paraId="4819921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за что тут деньги брать? Руки пока действуют.</w:t>
      </w:r>
    </w:p>
    <w:p w14:paraId="5285EA2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Дело хорошее. </w:t>
      </w:r>
    </w:p>
    <w:p w14:paraId="6B8BB77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Для души. </w:t>
      </w:r>
    </w:p>
    <w:p w14:paraId="5DEC70F9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 xml:space="preserve">Егор </w:t>
      </w: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 xml:space="preserve">одобрительно </w:t>
      </w: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улыбается.</w:t>
      </w:r>
    </w:p>
    <w:p w14:paraId="47BB8A2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заметил, как вы на Фаину Борисовну смотрели. Знакомы?</w:t>
      </w:r>
    </w:p>
    <w:p w14:paraId="17A2B09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 одной школе учились. Она в «А», я в «Б».</w:t>
      </w:r>
    </w:p>
    <w:p w14:paraId="46966F1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смотрели так, будто за одной партой сидели.</w:t>
      </w:r>
    </w:p>
    <w:p w14:paraId="5AAA565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Она мне тогда нравилась. Очень. Всё собирался подойти, да смелости не хватало. Пока собирался — школу закончили. Потом Фая замуж вышла. У каждого своя жизнь началась.</w:t>
      </w:r>
    </w:p>
    <w:p w14:paraId="6BB91D7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Столько лет прошло.</w:t>
      </w:r>
    </w:p>
    <w:p w14:paraId="47C263C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Прошло. Только старые чувства, Егор Дмитрич, не ржавеют.</w:t>
      </w:r>
    </w:p>
    <w:p w14:paraId="4507229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вы уверены, что это чувства, а не воспоминания?</w:t>
      </w:r>
    </w:p>
    <w:p w14:paraId="105DAD9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Вот теперь и хочу разобраться.</w:t>
      </w:r>
    </w:p>
    <w:p w14:paraId="33428A2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Подойдите к ней.</w:t>
      </w:r>
    </w:p>
    <w:p w14:paraId="438EB7F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Подойду. Я теперь быстрее собираюсь. Лет за пять управлюсь.</w:t>
      </w:r>
    </w:p>
    <w:p w14:paraId="7A1793E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Тогда торопитесь.</w:t>
      </w:r>
    </w:p>
    <w:p w14:paraId="630E910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сами чего из Москвы сюда уехали?</w:t>
      </w:r>
    </w:p>
    <w:p w14:paraId="6DA41D5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За тишиной.</w:t>
      </w:r>
    </w:p>
    <w:p w14:paraId="5B3AA1B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с утра забор ломаете.</w:t>
      </w:r>
    </w:p>
    <w:p w14:paraId="36185E0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ломаю — меняю. Порядок навожу.</w:t>
      </w:r>
    </w:p>
    <w:p w14:paraId="03D2CC6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У каждого, значит, своя тишина.</w:t>
      </w:r>
    </w:p>
    <w:p w14:paraId="6313C047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Егор некоторое время молчит.</w:t>
      </w:r>
    </w:p>
    <w:p w14:paraId="19B96D8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После развода знакомые всё пытались устроить мою личную жизнь. Стоило женщине узнать, где служил, какая пенсия, что квартира в Москве, — и всё. Смотрит уже не на тебя.</w:t>
      </w:r>
    </w:p>
    <w:p w14:paraId="101CE07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на что?</w:t>
      </w:r>
    </w:p>
    <w:p w14:paraId="37FC5FE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На положение, которое можно занять рядом.</w:t>
      </w:r>
    </w:p>
    <w:p w14:paraId="6F89026E">
      <w:pPr>
        <w:pStyle w:val="166"/>
        <w:widowControl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Сбежали значит?</w:t>
      </w:r>
    </w:p>
    <w:p w14:paraId="11ACB2E6">
      <w:pPr>
        <w:pStyle w:val="166"/>
        <w:widowControl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>ЕГОР.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Сбежал. Да, похоже удачно. </w:t>
      </w:r>
    </w:p>
    <w:p w14:paraId="3EBA473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>ПЕТРОВИЧ.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(Смотрит вдаль, оценивая дом Егора). Да, похоже с домом вам повезло, добротный. Да и соседка Раиса Владимировна женщина положительная. </w:t>
      </w:r>
    </w:p>
    <w:p w14:paraId="48CB20E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Раиса Владимировна смотрит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на меня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так, будто я ей должен три куста клубники, новый забор и объяснительную.</w:t>
      </w:r>
    </w:p>
    <w:p w14:paraId="433FBF9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А вы что ж?</w:t>
      </w:r>
    </w:p>
    <w:p w14:paraId="7EBBB69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А мне нравится.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Ей от меня ничего не надо. Кроме чтобы я ушёл.</w:t>
      </w:r>
    </w:p>
    <w:p w14:paraId="2B9A93C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Серьёзное начало.</w:t>
      </w:r>
    </w:p>
    <w:p w14:paraId="65686E2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Она настоящая. Не улыбается, когда не смешно. Не соглашается, когда не согласна.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Не строит из себя никого. </w:t>
      </w:r>
    </w:p>
    <w:p w14:paraId="59E35083">
      <w:pPr>
        <w:pStyle w:val="166"/>
        <w:widowControl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Вот и предмет нашего разговора.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(Протягивает руку Егору.)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Ну да я пошёл. </w:t>
      </w:r>
    </w:p>
    <w:p w14:paraId="4FA94BB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Егор и Петрович жмут друг другу руку. Петрович подхватывает сумку и уходит. Егор продолжает колотить забор. </w:t>
      </w:r>
    </w:p>
    <w:p w14:paraId="1DB1849A">
      <w:pPr>
        <w:pStyle w:val="3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СЦЕНА 5. ПАМЯТЬ</w:t>
      </w:r>
    </w:p>
    <w:p w14:paraId="7D9171D0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Веранда Раи. Родительский день. На столе — варёная картошка, салаты, пирожки и графин с компотом. Перед каждой женщиной стоит небольшой портрет мужа: перед Раей — Ивана, перед Фаей — Степана, перед Зоей — Фёдора. У портретов лежат цветы. Подруги сидят за столом. Некоторое время слышно только, как ложка касается тарелки.</w:t>
      </w:r>
    </w:p>
    <w:p w14:paraId="55C6673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.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</w:rPr>
        <w:t>(смотрит на портрет)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 Здравствуй, Ваня. Огурцы в этом году хорошие. Крыша больше не течёт. Дочка всё зовёт к себе, а я куда поеду? Дом без меня заскучает. И я без него тоже.</w:t>
      </w:r>
    </w:p>
    <w:p w14:paraId="789A070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Стёпа… Я вернулась. Не насовсем пока, но, может, задержусь. Ты бы сказал: «Опять всё заранее усложнила». А я не усложняю. Я думаю.</w:t>
      </w:r>
    </w:p>
    <w:p w14:paraId="7264FD0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.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</w:rPr>
        <w:t>(поправляет свой портрет)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 Федь, не обольщайся. Это Родительский день, а не наше примирение.</w:t>
      </w:r>
    </w:p>
    <w:p w14:paraId="3D0F91F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Зоя…</w:t>
      </w:r>
    </w:p>
    <w:p w14:paraId="6AA550A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А что Зоя? Он от меня к другой ушёл, но до этого двадцать два года мужем был. Такой срок из биографии не вычеркнешь. Да и фотография хорошая: молодой, красивый и, главное, молчит.</w:t>
      </w:r>
    </w:p>
    <w:p w14:paraId="44CFD500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Фая невольно улыбается, но тут же виновато опускает глаза.</w:t>
      </w:r>
    </w:p>
    <w:p w14:paraId="629B1A3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Стёпа пирожки с капустой любил.</w:t>
      </w:r>
    </w:p>
    <w:p w14:paraId="2462C1F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Мой Иван всё любил. Говорил: сначала надо всех накормить, потом самому садиться. А когда все наедались, жаловался, что ему мало оставили.</w:t>
      </w:r>
    </w:p>
    <w:p w14:paraId="51A6568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Степан и больной дрова рубил. Я ругаюсь: «Ляг, отдохни». А он: «Лягу — ты сама возьмёшься, ещё ногу отрубишь».</w:t>
      </w:r>
    </w:p>
    <w:p w14:paraId="6EDEF47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Заботливый был.</w:t>
      </w:r>
    </w:p>
    <w:p w14:paraId="5128FE0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Очень.</w:t>
      </w:r>
    </w:p>
    <w:p w14:paraId="43E5EBFB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Фая вытирает глаза. Рая отворачивается к саду. Зоя накрывает ладонями руки обеих подруг.</w:t>
      </w:r>
    </w:p>
    <w:p w14:paraId="2075480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Ну всё, девоньки. Поплачьте. Сегодня можно.</w:t>
      </w:r>
    </w:p>
    <w:p w14:paraId="6D63691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Я мужа искать собралась, а перед Стёпой сижу — будто виновата. Будто хочу его место кому-то отдать.</w:t>
      </w:r>
    </w:p>
    <w:p w14:paraId="19FBF58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И я иногда думаю: если рядом кто-нибудь появится — будто Ивана предам.</w:t>
      </w:r>
    </w:p>
    <w:p w14:paraId="165CA52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Глупости. Любили вы их? Любили. Они вас любили? Любили. Разве хорошая жизнь после них отменяет ту, что была?</w:t>
      </w:r>
    </w:p>
    <w:p w14:paraId="2379EC8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Умом понимаю.</w:t>
      </w:r>
    </w:p>
    <w:p w14:paraId="0D28DCF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А сердце догонит. У него скорость не та, что у ума.</w:t>
      </w:r>
    </w:p>
    <w:p w14:paraId="12064238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Снова становится тихо. Рая разливает компот. Все делают по глотку.</w:t>
      </w:r>
    </w:p>
    <w:p w14:paraId="7D94FC9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Компот хороший.</w:t>
      </w:r>
    </w:p>
    <w:p w14:paraId="0BD2529C">
      <w:pPr>
        <w:pStyle w:val="166"/>
        <w:widowControl/>
        <w:rPr>
          <w:rFonts w:hint="default" w:ascii="Times New Roman" w:hAnsi="Times New Roman" w:cs="Times New Roman"/>
          <w:i w:val="0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Хороший.</w:t>
      </w:r>
      <w:r>
        <w:rPr>
          <w:rFonts w:hint="default"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</w:t>
      </w:r>
    </w:p>
    <w:p w14:paraId="1DAFEF6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color w:val="000000"/>
          <w:sz w:val="24"/>
          <w:szCs w:val="24"/>
          <w:lang w:val="ru-RU"/>
        </w:rPr>
        <w:t xml:space="preserve">РАЯ. </w:t>
      </w:r>
      <w:r>
        <w:rPr>
          <w:rFonts w:hint="default"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Девоньки, у меня ведь наливочка есть. </w:t>
      </w:r>
      <w:r>
        <w:rPr>
          <w:rFonts w:hint="default" w:ascii="Times New Roman" w:hAnsi="Times New Roman" w:cs="Times New Roman"/>
          <w:i w:val="0"/>
          <w:color w:val="000000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b/>
          <w:bCs/>
          <w:i w:val="0"/>
          <w:color w:val="000000"/>
          <w:sz w:val="24"/>
          <w:szCs w:val="24"/>
          <w:lang w:val="ru-RU"/>
        </w:rPr>
        <w:t xml:space="preserve">ФАЯ. </w:t>
      </w:r>
      <w:r>
        <w:rPr>
          <w:rFonts w:hint="default" w:ascii="Times New Roman" w:hAnsi="Times New Roman" w:cs="Times New Roman"/>
          <w:i w:val="0"/>
          <w:color w:val="000000"/>
          <w:sz w:val="24"/>
          <w:szCs w:val="24"/>
          <w:lang w:val="ru-RU"/>
        </w:rPr>
        <w:t>На чём настоенная?</w:t>
      </w:r>
      <w:r>
        <w:rPr>
          <w:rFonts w:hint="default" w:ascii="Times New Roman" w:hAnsi="Times New Roman" w:cs="Times New Roman"/>
          <w:i w:val="0"/>
          <w:color w:val="000000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РАЯ. На вишне. </w:t>
      </w:r>
      <w:r>
        <w:rPr>
          <w:rFonts w:hint="default" w:ascii="Times New Roman" w:hAnsi="Times New Roman" w:cs="Times New Roman"/>
          <w:i w:val="0"/>
          <w:color w:val="000000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b/>
          <w:bCs/>
          <w:i w:val="0"/>
          <w:color w:val="000000"/>
          <w:sz w:val="24"/>
          <w:szCs w:val="24"/>
          <w:lang w:val="ru-RU"/>
        </w:rPr>
        <w:t xml:space="preserve">ЗОЯ. </w:t>
      </w:r>
      <w:r>
        <w:rPr>
          <w:rFonts w:hint="default"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Это хорошо. </w:t>
      </w:r>
      <w:r>
        <w:rPr>
          <w:rFonts w:hint="default" w:ascii="Times New Roman" w:hAnsi="Times New Roman" w:cs="Times New Roman"/>
          <w:i w:val="0"/>
          <w:color w:val="000000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b/>
          <w:bCs/>
          <w:i w:val="0"/>
          <w:color w:val="000000"/>
          <w:sz w:val="24"/>
          <w:szCs w:val="24"/>
          <w:lang w:val="ru-RU"/>
        </w:rPr>
        <w:t>РАЯ.</w:t>
      </w:r>
      <w:r>
        <w:rPr>
          <w:rFonts w:hint="default"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Ну что принести?</w:t>
      </w:r>
      <w:r>
        <w:rPr>
          <w:rFonts w:hint="default" w:ascii="Times New Roman" w:hAnsi="Times New Roman" w:cs="Times New Roman"/>
          <w:i w:val="0"/>
          <w:color w:val="000000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Фая и Зоя переглядываются и молча отказываются. </w:t>
      </w:r>
      <w:r>
        <w:rPr>
          <w:rFonts w:hint="default" w:ascii="Times New Roman" w:hAnsi="Times New Roman" w:cs="Times New Roman"/>
          <w:i w:val="0"/>
          <w:color w:val="000000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b/>
          <w:bCs/>
          <w:i w:val="0"/>
          <w:color w:val="000000"/>
          <w:sz w:val="24"/>
          <w:szCs w:val="24"/>
          <w:lang w:val="ru-RU"/>
        </w:rPr>
        <w:t xml:space="preserve">ЗОЯ. 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А помнишь, Рая, как Иван на серебряной свадьбе плясал и штаны порвал?</w:t>
      </w:r>
    </w:p>
    <w:p w14:paraId="48CB8CF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Не порвал, а дал свободу движению.</w:t>
      </w:r>
    </w:p>
    <w:p w14:paraId="2334D85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Он так и сказал?</w:t>
      </w:r>
    </w:p>
    <w:p w14:paraId="7AD2DE9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Нет. Он сказал: «Зато гостям весело». И плясать не перестал.</w:t>
      </w:r>
    </w:p>
    <w:p w14:paraId="63128E16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Подруги смеются.</w:t>
      </w:r>
    </w:p>
    <w:p w14:paraId="2F2165B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А твой Степан когда пельмени лепил, полчаса фарш искал.</w:t>
      </w:r>
    </w:p>
    <w:p w14:paraId="29E4EE6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На подоконник поставил проветриться!</w:t>
      </w:r>
    </w:p>
    <w:p w14:paraId="0ACA716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Фарш?</w:t>
      </w:r>
    </w:p>
    <w:p w14:paraId="3A7813D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Говорил, душно ему.</w:t>
      </w:r>
    </w:p>
    <w:p w14:paraId="7FB1524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Иван как-то обои вверх ногами наклеил. Я заметила, а он говорит: «Это модерн. В городе за такое доплачивают».</w:t>
      </w:r>
    </w:p>
    <w:p w14:paraId="644CEDD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Мужчины никогда не ошибаются. Они создают направление.</w:t>
      </w:r>
    </w:p>
    <w:p w14:paraId="29418D2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Фёдор однажды отпускные от самого себя спрятал, чтобы не потратить. Полгода всей семьёй искали. Нашли в пылесосе.</w:t>
      </w:r>
    </w:p>
    <w:p w14:paraId="7BB14ED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Почему в пылесосе?</w:t>
      </w:r>
    </w:p>
    <w:p w14:paraId="1C024BC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Он сказал: «Знал, что ты туда не полезешь». Я после этого месяц каждый день пылесосила. Из принципа.</w:t>
      </w:r>
    </w:p>
    <w:p w14:paraId="3BC8B109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Все трое смеются. Зоя смотрит на портрет Фёдора уже без колкости.</w:t>
      </w:r>
    </w:p>
    <w:p w14:paraId="73395F5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Когда мне сказали, что его не стало, я сперва не поняла, что чувствовать. Чужой давно. А потом вспомнила не то, как ушёл, а как сына на плечах носил. Вот ведь память — сама решает, что оставить.</w:t>
      </w:r>
    </w:p>
    <w:p w14:paraId="14C732C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Плохое стирается.</w:t>
      </w:r>
    </w:p>
    <w:p w14:paraId="525B2DC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Не всё. Но уже не колется.</w:t>
      </w:r>
    </w:p>
    <w:p w14:paraId="3B1B798A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Они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снова пьют компот. </w:t>
      </w:r>
      <w:r>
        <w:rPr>
          <w:rFonts w:hint="default" w:ascii="Times New Roman" w:hAnsi="Times New Roman" w:cs="Times New Roman"/>
          <w:sz w:val="24"/>
          <w:szCs w:val="24"/>
        </w:rPr>
        <w:t>В калитке появляется Егор Дмитрич с рулеткой и молотком. Поднимается на веранду.</w:t>
      </w:r>
    </w:p>
    <w:p w14:paraId="065DBAE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. Раиса Владимировна, я по поводу крайнего столба…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</w:rPr>
        <w:t>(замечает портреты)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 Простите. Не вовремя.</w:t>
      </w:r>
    </w:p>
    <w:p w14:paraId="0F8B6C1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Ничего. Родительский день. Мужей поминаем.</w:t>
      </w:r>
    </w:p>
    <w:p w14:paraId="1418147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Заходите, Егор Дмитрич. Знакомьтесь: Иван, Степан и Фёдор.</w:t>
      </w:r>
    </w:p>
    <w:p w14:paraId="0EB148F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.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</w:rPr>
        <w:t>(кивает портретам)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 Моё почтение.</w:t>
      </w:r>
    </w:p>
    <w:p w14:paraId="20EE5C7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Садитесь с нами.</w:t>
      </w:r>
    </w:p>
    <w:p w14:paraId="6AA3534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Спасибо, не могу. Трудовой день ещё впереди.</w:t>
      </w:r>
    </w:p>
    <w:p w14:paraId="221F561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У вас он всегда впереди. Даже когда у нормальных людей уже вечер.</w:t>
      </w:r>
    </w:p>
    <w:p w14:paraId="5032D9B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Может вам налить 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рюмочку — за память. Чтобы соседку не обидеть.</w:t>
      </w:r>
    </w:p>
    <w:p w14:paraId="7857ED6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Раиса Владимировна, я за рулём… То есть за молотком.</w:t>
      </w:r>
    </w:p>
    <w:p w14:paraId="01A7F41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Молоток права не отберёт.</w:t>
      </w:r>
    </w:p>
    <w:p w14:paraId="7A465BE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. Одну можно. </w:t>
      </w:r>
      <w:r>
        <w:rPr>
          <w:rFonts w:hint="default" w:ascii="Times New Roman" w:hAnsi="Times New Roman" w:cs="Times New Roman"/>
          <w:i w:val="0"/>
          <w:color w:val="000000"/>
          <w:sz w:val="24"/>
          <w:szCs w:val="24"/>
          <w:lang w:val="ru-RU"/>
        </w:rPr>
        <w:t>У меня есть н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аливка домашняя.</w:t>
      </w:r>
    </w:p>
    <w:p w14:paraId="44D1BF4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.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</w:rPr>
        <w:t>(после короткой паузы)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 Только одну. Из уважения.</w:t>
      </w:r>
    </w:p>
    <w:p w14:paraId="36A571C7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Рая наливает. Егор берёт рюмочку, ещё раз кивает портретам и одним движением выпивает. Из скромности не закусывает. На мгновение замирает, но быстро возвращает лицу невозмутимость.</w:t>
      </w:r>
    </w:p>
    <w:p w14:paraId="1D41592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А я смотрю, вы любитель.</w:t>
      </w:r>
    </w:p>
    <w:p w14:paraId="732AFAC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На основании чего такой вывод?</w:t>
      </w:r>
    </w:p>
    <w:p w14:paraId="11C1512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Опрокинули не понюхав, не спросили, на чём настояна, и картошку не тронули. Это либо любитель, либо человек с тяжёлым прошлым.</w:t>
      </w:r>
    </w:p>
    <w:p w14:paraId="39EAB71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Прошлое у меня служебное.</w:t>
      </w:r>
    </w:p>
    <w:p w14:paraId="0490F1A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Вот. Я же говорю — тяжёлое.</w:t>
      </w:r>
    </w:p>
    <w:p w14:paraId="05C4DCE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Закусите.</w:t>
      </w:r>
    </w:p>
    <w:p w14:paraId="264C2A1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Не стоит. Я ненадолго.</w:t>
      </w:r>
    </w:p>
    <w:p w14:paraId="31E3656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А глаза у вас почему заслезились?</w:t>
      </w:r>
    </w:p>
    <w:p w14:paraId="52911E8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От… крепости чувств.</w:t>
      </w:r>
    </w:p>
    <w:p w14:paraId="55B6C41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. К </w:t>
      </w:r>
      <w:r>
        <w:rPr>
          <w:rFonts w:hint="default" w:ascii="Times New Roman" w:hAnsi="Times New Roman" w:cs="Times New Roman"/>
          <w:i w:val="0"/>
          <w:color w:val="000000"/>
          <w:sz w:val="24"/>
          <w:szCs w:val="24"/>
          <w:lang w:val="ru-RU"/>
        </w:rPr>
        <w:t>кому, если не секрет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?</w:t>
      </w:r>
    </w:p>
    <w:p w14:paraId="29DFC68D">
      <w:pPr>
        <w:pStyle w:val="166"/>
        <w:widowControl/>
        <w:rPr>
          <w:rFonts w:hint="default" w:ascii="Times New Roman" w:hAnsi="Times New Roman" w:cs="Times New Roman"/>
          <w:i w:val="0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Эх, Зоя Ивановна, вам бы в разведроте служить. Давно бы уже звание получили. </w:t>
      </w:r>
    </w:p>
    <w:p w14:paraId="670D1FAE">
      <w:pPr>
        <w:pStyle w:val="166"/>
        <w:widowControl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>Р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Зоя, отстань от человека.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(Егору.) </w:t>
      </w:r>
      <w:r>
        <w:rPr>
          <w:rFonts w:hint="default" w:ascii="Times New Roman" w:hAnsi="Times New Roman" w:cs="Times New Roman"/>
          <w:i w:val="0"/>
          <w:color w:val="000000"/>
          <w:sz w:val="24"/>
          <w:szCs w:val="24"/>
          <w:lang w:val="ru-RU"/>
        </w:rPr>
        <w:t>Может ещё рюмочку?</w:t>
      </w:r>
    </w:p>
    <w:p w14:paraId="72951A0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i w:val="0"/>
          <w:color w:val="000000"/>
          <w:sz w:val="24"/>
          <w:szCs w:val="24"/>
          <w:lang w:val="ru-RU"/>
        </w:rPr>
        <w:t>Спасибо, Раиса Владимировна, но достаточно. А в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ишня у вас, с характером.</w:t>
      </w:r>
    </w:p>
    <w:p w14:paraId="38B1BFD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У меня всё с характером.</w:t>
      </w:r>
    </w:p>
    <w:p w14:paraId="7AFEF45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.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</w:rPr>
        <w:t>(смотрит на неё)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 Я уже заметил.</w:t>
      </w:r>
    </w:p>
    <w:p w14:paraId="20E5D7EC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Короткая пауза. Фая прячет улыбку. Зоя переводит взгляд с Раи на Егора.</w:t>
      </w:r>
    </w:p>
    <w:p w14:paraId="779F39B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.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</w:rPr>
        <w:t>(портретам)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 За ваших женщин можете быть спокойны. Они здесь не одни.</w:t>
      </w:r>
    </w:p>
    <w:p w14:paraId="4F5C2A6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Это ещё что значит?</w:t>
      </w:r>
    </w:p>
    <w:p w14:paraId="19A7182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Это значит… соседи рядом. Если что — забор, калитка… хозяйственная помощь.</w:t>
      </w:r>
    </w:p>
    <w:p w14:paraId="02B941E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Хорошо начали. Забором всё испортили.</w:t>
      </w:r>
    </w:p>
    <w:p w14:paraId="77DDD78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Я пойду. Столб ждёт.</w:t>
      </w:r>
    </w:p>
    <w:p w14:paraId="4C71B9F3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Егор решительно направляется не к ступенькам, а к двери дома.</w:t>
      </w:r>
    </w:p>
    <w:p w14:paraId="357B7E1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Егор Дмитрич, выход в другой стороне.</w:t>
      </w:r>
    </w:p>
    <w:p w14:paraId="66AB7D25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Егор останавливается и, не поворачиваясь, достаёт рулетку.</w:t>
      </w:r>
    </w:p>
    <w:p w14:paraId="4DDBCC0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Я расстояние проверял.</w:t>
      </w:r>
    </w:p>
    <w:p w14:paraId="29E0A4C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От стола до кухни?</w:t>
      </w:r>
    </w:p>
    <w:p w14:paraId="5EBFF01A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Егор с достоинством разворачивается, на этот раз находит ступеньки и уходит к забору. Женщины смотрят ему вслед.</w:t>
      </w:r>
    </w:p>
    <w:p w14:paraId="1798019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Может, надо было всё-таки дать картошки?</w:t>
      </w:r>
    </w:p>
    <w:p w14:paraId="244CBCC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Надо было. Но теперь уже поздно.</w:t>
      </w:r>
    </w:p>
    <w:p w14:paraId="79E09EF6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 сценой раздаются три уверенных удара молотка. Затем — треск и грохот упавшей доски. Женщины замирают.</w:t>
      </w:r>
    </w:p>
    <w:p w14:paraId="2250811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.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</w:rPr>
        <w:t>(за сценой)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 Раиса Владимировна!</w:t>
      </w:r>
    </w:p>
    <w:p w14:paraId="261F47C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Что ещё?</w:t>
      </w:r>
    </w:p>
    <w:p w14:paraId="4A80285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.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</w:rPr>
        <w:t>(за сценой)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 У вас лишняя калитка есть?</w:t>
      </w:r>
    </w:p>
    <w:p w14:paraId="16C8DCE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Нет!</w:t>
      </w:r>
    </w:p>
    <w:p w14:paraId="22468E2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.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</w:rPr>
        <w:t>(за сценой)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 Тогда будет.</w:t>
      </w:r>
    </w:p>
    <w:p w14:paraId="42BB8227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Рая вскакивает и спешит к калитке.</w:t>
      </w:r>
    </w:p>
    <w:p w14:paraId="2939B93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Егор Дмитрич! Я сказала — забор метр двадцать!</w:t>
      </w:r>
    </w:p>
    <w:p w14:paraId="23EB31A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.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</w:rPr>
        <w:t>(за сценой)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 Уже метр двадцать!</w:t>
      </w:r>
    </w:p>
    <w:p w14:paraId="235BD34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Где?</w:t>
      </w:r>
    </w:p>
    <w:p w14:paraId="1DC29AC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.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</w:rPr>
        <w:t>(за сценой)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 В ширину!</w:t>
      </w:r>
    </w:p>
    <w:p w14:paraId="278DD9E4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Фая и Зоя хохочут.</w:t>
      </w:r>
    </w:p>
    <w:p w14:paraId="76F82AB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.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</w:rPr>
        <w:t>(портретам)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 Вот видите, мужчины: вы заборы чинили, а этот сразу проход делает.</w:t>
      </w:r>
    </w:p>
    <w:p w14:paraId="10A4C41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.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</w:rPr>
        <w:t>(мягко)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 xml:space="preserve"> Не сердитесь. Жизнь продолжается.</w:t>
      </w:r>
    </w:p>
    <w:p w14:paraId="281C0713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Рая возвращается, стараясь сердиться, но тоже начинает смеяться. Три женщины поднимают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бокаля с компотом</w:t>
      </w:r>
      <w:r>
        <w:rPr>
          <w:rFonts w:hint="default" w:ascii="Times New Roman" w:hAnsi="Times New Roman" w:cs="Times New Roman"/>
          <w:sz w:val="24"/>
          <w:szCs w:val="24"/>
        </w:rPr>
        <w:t xml:space="preserve"> перед портретами.</w:t>
      </w:r>
    </w:p>
    <w:p w14:paraId="55C1903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</w:t>
      </w:r>
      <w:r>
        <w:rPr>
          <w:rFonts w:hint="default" w:ascii="Times New Roman" w:hAnsi="Times New Roman" w:eastAsia="Times New Roman" w:cs="Times New Roman"/>
          <w:i w:val="0"/>
          <w:color w:val="000000"/>
          <w:sz w:val="24"/>
          <w:szCs w:val="24"/>
        </w:rPr>
        <w:t>. Мы поживём, Ваня. Не сердись.</w:t>
      </w:r>
    </w:p>
    <w:p w14:paraId="11EE6EC0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Тёплый свет остаётся на женщинах, цветах и трёх портретах. Затемнение.</w:t>
      </w:r>
    </w:p>
    <w:p w14:paraId="7C331162">
      <w:pPr>
        <w:pStyle w:val="3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  <w:t xml:space="preserve">СЦЕНА </w:t>
      </w:r>
      <w:r>
        <w:rPr>
          <w:rFonts w:hint="default" w:ascii="Times New Roman" w:hAnsi="Times New Roman" w:eastAsia="Times New Roman" w:cs="Times New Roman"/>
          <w:color w:val="7A2E2E"/>
          <w:sz w:val="24"/>
          <w:szCs w:val="24"/>
          <w:lang w:val="ru-RU"/>
        </w:rPr>
        <w:t>6</w:t>
      </w:r>
      <w:r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  <w:t xml:space="preserve">. </w:t>
      </w:r>
      <w:r>
        <w:rPr>
          <w:rFonts w:hint="default" w:ascii="Times New Roman" w:hAnsi="Times New Roman" w:eastAsia="Times New Roman" w:cs="Times New Roman"/>
          <w:color w:val="7A2E2E"/>
          <w:sz w:val="24"/>
          <w:szCs w:val="24"/>
          <w:lang w:val="ru-RU"/>
        </w:rPr>
        <w:t>В ЗАСАДЕ</w:t>
      </w:r>
    </w:p>
    <w:p w14:paraId="01D98868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 xml:space="preserve">Двор Раи. Жаркий день. У гороховой опоры устроена низкая широкая лавка или помост, скрытый зеленью. Рая в соломенной шляпе, с биноклем и блокнотом, </w:t>
      </w: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>лежит</w:t>
      </w: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 xml:space="preserve"> в засаде. Время от времени она выглядывает в сторону соседнего участка.</w:t>
      </w:r>
    </w:p>
    <w:p w14:paraId="003DCF7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</w:rPr>
        <w:t>(пишет).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«Семь ноль пять — вышел. Семь ноль семь — вернулся. Семь ноль восемь — опять вышел». Чего ходит туда-сюда? Подозрительно.</w:t>
      </w:r>
    </w:p>
    <w:p w14:paraId="2FE07CAE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Смотрит в бинокль.</w:t>
      </w:r>
    </w:p>
    <w:p w14:paraId="1EBF66C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Рубашка чистая. Сам гладит или кто-то приходит? Надо выяснить. «Семь пятнадцать — разговаривает с собакой». Собаки нет. Значит, с чужой.</w:t>
      </w:r>
    </w:p>
    <w:p w14:paraId="5A03CC81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За сценой короткий свист. Рая пригибается.</w:t>
      </w:r>
    </w:p>
    <w:p w14:paraId="45B6953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И зачем я согласилась? «Наблюдай, Рая. Военную натуру изучай». А сама Фаечка ногти красит для своего полковника. Зоя у Ларисы фотографию добывает. Одна я в горохе государственную задачу выполняю.</w:t>
      </w:r>
    </w:p>
    <w:p w14:paraId="12130E89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Над ней появляется Егор.</w:t>
      </w:r>
    </w:p>
    <w:p w14:paraId="029FCCE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Раиса Владимировна, вы потеряли что-то?</w:t>
      </w:r>
    </w:p>
    <w:p w14:paraId="1F27969C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 xml:space="preserve">Рая </w:t>
      </w: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>вскакивает и садится</w:t>
      </w: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, прячет бинокль под шаль.</w:t>
      </w:r>
    </w:p>
    <w:p w14:paraId="4622168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Нет.</w:t>
      </w:r>
    </w:p>
    <w:p w14:paraId="5A8B3A0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Тогда нашли?</w:t>
      </w:r>
    </w:p>
    <w:p w14:paraId="6FD92BC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Что?</w:t>
      </w:r>
    </w:p>
    <w:p w14:paraId="110F76D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То, чего не теряли.</w:t>
      </w:r>
    </w:p>
    <w:p w14:paraId="2C21971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Егор Дмитрич, вы почему опять без стука?</w:t>
      </w:r>
    </w:p>
    <w:p w14:paraId="5D91DD0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стучал. Вы не услышали. Очень внимательно смотрели в сторону моего дома.</w:t>
      </w:r>
    </w:p>
    <w:p w14:paraId="2716B3E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не смотрела.</w:t>
      </w:r>
    </w:p>
    <w:p w14:paraId="1DCB1A5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Конечно. Бинокль сам смотрел.</w:t>
      </w:r>
    </w:p>
    <w:p w14:paraId="0EEBB03B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 xml:space="preserve">Рая замечает, что бинокль торчит из-под </w:t>
      </w: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>платка</w:t>
      </w: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, и прячет глубже.</w:t>
      </w:r>
    </w:p>
    <w:p w14:paraId="2547215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Это не бинокль.</w:t>
      </w:r>
    </w:p>
    <w:p w14:paraId="73C2E27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что?</w:t>
      </w:r>
    </w:p>
    <w:p w14:paraId="6D68D02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Прибор.</w:t>
      </w:r>
    </w:p>
    <w:p w14:paraId="7F22E70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Для чего?</w:t>
      </w:r>
    </w:p>
    <w:p w14:paraId="603A0CA6">
      <w:pPr>
        <w:pStyle w:val="166"/>
        <w:widowControl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Для оздоровления зрения.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Им надо периодически смотреть во разные стороны. </w:t>
      </w:r>
    </w:p>
    <w:p w14:paraId="25E32FF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 сторону моего окна?</w:t>
      </w:r>
    </w:p>
    <w:p w14:paraId="5F9A155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Ну так я и говорю в разные стороны, и ваша тоже попалась. </w:t>
      </w:r>
    </w:p>
    <w:p w14:paraId="6AF48884">
      <w:pPr>
        <w:pStyle w:val="166"/>
        <w:widowControl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на грядке вы тоже для зрения?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Да вы ложитесь, ложитесь обратно. </w:t>
      </w:r>
    </w:p>
    <w:p w14:paraId="5CD68113">
      <w:pPr>
        <w:pStyle w:val="166"/>
        <w:widowControl/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>Рая, с гордым видом, снова ложится.</w:t>
      </w:r>
    </w:p>
    <w:p w14:paraId="4C36938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Для всего организма. Тут земля. От неё энергия идёт.</w:t>
      </w:r>
    </w:p>
    <w:p w14:paraId="5EE2231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Сильная?</w:t>
      </w:r>
    </w:p>
    <w:p w14:paraId="53BA279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Очень. Особенно под горохом.</w:t>
      </w:r>
    </w:p>
    <w:p w14:paraId="6A51FCC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У меня после забора спина ноет. Можно присоединиться?</w:t>
      </w:r>
    </w:p>
    <w:p w14:paraId="204ACED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Вы что, больной?</w:t>
      </w:r>
    </w:p>
    <w:p w14:paraId="3A8F2896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 xml:space="preserve">Егор вопросительно </w:t>
      </w: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>смотрит</w:t>
      </w: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.</w:t>
      </w:r>
    </w:p>
    <w:p w14:paraId="73998CC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 смысле — полечиться хотите?</w:t>
      </w:r>
    </w:p>
    <w:p w14:paraId="2400E7B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Хочу.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>(Кашлянув.)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Вы не бойтесь. Я пациент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дисциплинированный.</w:t>
      </w:r>
    </w:p>
    <w:p w14:paraId="6236CBCA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 xml:space="preserve">Он </w:t>
      </w: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 xml:space="preserve">ложится </w:t>
      </w: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 xml:space="preserve">рядом. Рая отодвигается. Егор закрывает глаза и кладёт руки </w:t>
      </w: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>на грудь</w:t>
      </w: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.</w:t>
      </w:r>
    </w:p>
    <w:p w14:paraId="14C398D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Так?</w:t>
      </w:r>
    </w:p>
    <w:p w14:paraId="0020C8B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>(Косится на Егора).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Можно и 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ак.</w:t>
      </w:r>
    </w:p>
    <w:p w14:paraId="5A38AB6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Дышать можно?</w:t>
      </w:r>
    </w:p>
    <w:p w14:paraId="1B08A8B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Желательно.</w:t>
      </w:r>
    </w:p>
    <w:p w14:paraId="6137B297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 xml:space="preserve">Они </w:t>
      </w: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>лежат</w:t>
      </w: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 xml:space="preserve"> молча. Слышно жужжание насекомых.</w:t>
      </w:r>
    </w:p>
    <w:p w14:paraId="20826AA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Раиса Владимировна.</w:t>
      </w:r>
    </w:p>
    <w:p w14:paraId="3DE0E5D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Во время процедуры не разговаривают.</w:t>
      </w:r>
    </w:p>
    <w:p w14:paraId="3934CA6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хотел уточнить: энергия уже пошла?</w:t>
      </w:r>
    </w:p>
    <w:p w14:paraId="4C820BC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Если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будете молчать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— пойдёт быстрее.</w:t>
      </w:r>
    </w:p>
    <w:p w14:paraId="383E995F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Пауза.</w:t>
      </w:r>
    </w:p>
    <w:p w14:paraId="516C351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Вы всегда так защищаете свою тишину?</w:t>
      </w:r>
    </w:p>
    <w:p w14:paraId="308A5F7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Пока вы не приехали, её не надо было защищать.</w:t>
      </w:r>
    </w:p>
    <w:p w14:paraId="66B3267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тоже за тишиной приехал.</w:t>
      </w:r>
    </w:p>
    <w:p w14:paraId="6215C1F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 молотком?</w:t>
      </w:r>
    </w:p>
    <w:p w14:paraId="6AC41E7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сначала порядок нав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еду, а потом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будет тихо.</w:t>
      </w:r>
    </w:p>
    <w:p w14:paraId="30E3959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Вы не порядок наводите. Вы мой порядок переделываете под свой.</w:t>
      </w:r>
    </w:p>
    <w:p w14:paraId="0BC0A1A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Забор был аварийный.</w:t>
      </w:r>
    </w:p>
    <w:p w14:paraId="6ACA6DC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Но родной.</w:t>
      </w:r>
    </w:p>
    <w:p w14:paraId="779FF61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новый будет надёжный.</w:t>
      </w:r>
    </w:p>
    <w:p w14:paraId="665428F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Но ваш.</w:t>
      </w:r>
    </w:p>
    <w:p w14:paraId="3951CF03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Егор открывает глаза.</w:t>
      </w:r>
    </w:p>
    <w:p w14:paraId="27AD47F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Хорошо. Высота метр двадцать. И цвет выберете вы.</w:t>
      </w:r>
    </w:p>
    <w:p w14:paraId="7807176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Вот так бы сразу.</w:t>
      </w:r>
    </w:p>
    <w:p w14:paraId="3BD47DC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Сразу было бы неинтересно.</w:t>
      </w:r>
    </w:p>
    <w:p w14:paraId="554B966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Мне не нужно интересно. Мне нужно спокойно.</w:t>
      </w:r>
    </w:p>
    <w:p w14:paraId="4D0F815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Иногда это одно и то же. Просто не сразу понимаешь.</w:t>
      </w:r>
    </w:p>
    <w:p w14:paraId="033C8074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Они встречаются взглядами. Рая первая отводит глаза.</w:t>
      </w:r>
    </w:p>
    <w:p w14:paraId="10C880B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Знаете, если бы мне неделю назад сказали, что я буду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лежать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 соседкой под горохом и лечиться энергией земли…</w:t>
      </w:r>
    </w:p>
    <w:p w14:paraId="3E0F0CA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Подумали бы, что вас обманывают?</w:t>
      </w:r>
    </w:p>
    <w:p w14:paraId="3A798AC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Подумал бы, что это свидание.</w:t>
      </w:r>
    </w:p>
    <w:p w14:paraId="383ED0B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Это не свидание. Это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расследование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… То есть терапия.</w:t>
      </w:r>
    </w:p>
    <w:p w14:paraId="730B55B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Ну, терапия так терапия.</w:t>
      </w:r>
    </w:p>
    <w:p w14:paraId="5B426D47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 снова закрывает глаза, довольный. В калитку входят Зоя и Фая. У Зои телефон, у Фаи коробка печенья. Они останавливаются.</w:t>
      </w:r>
    </w:p>
    <w:p w14:paraId="40D640F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Мы не помешали?</w:t>
      </w:r>
    </w:p>
    <w:p w14:paraId="017E3F55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Рая вскакивает. Егор поднимается спокойнее.</w:t>
      </w:r>
    </w:p>
    <w:p w14:paraId="2C6CA50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Нет. Мы лечились.</w:t>
      </w:r>
    </w:p>
    <w:p w14:paraId="059F745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Вдвоём?</w:t>
      </w:r>
    </w:p>
    <w:p w14:paraId="573BC2E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У Раисы Владимировны авторская методика. Рекомендую.</w:t>
      </w:r>
    </w:p>
    <w:p w14:paraId="1F8B4F4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Под горохом?</w:t>
      </w:r>
    </w:p>
    <w:p w14:paraId="5EDAD45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Там концентрация энергии выше.</w:t>
      </w:r>
    </w:p>
    <w:p w14:paraId="36D85915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Рая бросает на него предупреждающий взгляд.</w:t>
      </w:r>
    </w:p>
    <w:p w14:paraId="67B327E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Благодарю за сеанс. Спина почти прошла. До следующей терапии.</w:t>
      </w:r>
    </w:p>
    <w:p w14:paraId="3F46CD7D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 уходит. Зоя медленно поворачивается к Рае.</w:t>
      </w:r>
    </w:p>
    <w:p w14:paraId="232CF28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Мы тебя для чего посылали?</w:t>
      </w:r>
    </w:p>
    <w:p w14:paraId="44870F0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никуда не ходила. Я у себя дома.</w:t>
      </w:r>
    </w:p>
    <w:p w14:paraId="5A44C94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Мы просили изучить военную натуру, а не ложиться…</w:t>
      </w:r>
    </w:p>
    <w:p w14:paraId="24A1625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не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виновата, он сам пришёл и лёг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!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Когда с биноклем увидел.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Что я должна была сказать? «Не мешайте, я за вами слежу»?</w:t>
      </w:r>
    </w:p>
    <w:p w14:paraId="5BAE99D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Могла уйти.</w:t>
      </w:r>
    </w:p>
    <w:p w14:paraId="2FAD45A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Попробуй сама быстро уйти из гороха с биноклем.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Зато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выяснил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, что военные умеют уступать.</w:t>
      </w:r>
    </w:p>
    <w:p w14:paraId="6EE4C2F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>ЗОЯ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Что?</w:t>
      </w:r>
    </w:p>
    <w:p w14:paraId="44C8118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>Р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Забор будет метр двадцать.</w:t>
      </w:r>
    </w:p>
    <w:p w14:paraId="2AD1502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Полезные данные. Борис Алексеевич тоже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надо думать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привык командовать.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Значит 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лавное — сразу обозначить границы.</w:t>
      </w:r>
    </w:p>
    <w:p w14:paraId="763B5B99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Телефон Зои подаёт сигнал. Она читает сообщение.</w:t>
      </w:r>
    </w:p>
    <w:p w14:paraId="002F093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Лариса пишет! Борис Алексеевич через три недели приедет в район. Фотографию обещала завтра.</w:t>
      </w:r>
    </w:p>
    <w:p w14:paraId="72AAA59E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Фая невольно поправляет волосы.</w:t>
      </w:r>
    </w:p>
    <w:p w14:paraId="7F8E30B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Через три недели?</w:t>
      </w:r>
    </w:p>
    <w:p w14:paraId="75360F5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Успеем. Зарядка, питание, одежда. И военную психологию уже изучаем на практике.</w:t>
      </w:r>
    </w:p>
    <w:p w14:paraId="4CA2FB2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Только без меня.</w:t>
      </w:r>
    </w:p>
    <w:p w14:paraId="6B1E778B">
      <w:pPr>
        <w:pStyle w:val="165"/>
        <w:widowControl/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За забором раздаётся короткий свист Егора. Рая невольно оборачивается. Фая замечает и улыбается. Зоя ничего не видит: уже составляет план в блокноте. Занавес. Конец первого действия.</w:t>
      </w:r>
    </w:p>
    <w:p w14:paraId="1EAB3A3D">
      <w:pPr>
        <w:pStyle w:val="165"/>
        <w:widowControl/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</w:pPr>
    </w:p>
    <w:p w14:paraId="7400FAFD">
      <w:pPr>
        <w:widowControl/>
        <w:jc w:val="center"/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</w:pPr>
      <w:r>
        <w:rPr>
          <w:rFonts w:hint="default" w:ascii="Times New Roman" w:hAnsi="Times New Roman" w:cs="Times New Roman"/>
          <w:color w:val="632523" w:themeColor="accent2" w:themeShade="80"/>
          <w:sz w:val="24"/>
          <w:szCs w:val="24"/>
          <w:lang w:val="ru-RU"/>
        </w:rPr>
        <w:t>Д</w:t>
      </w:r>
      <w:r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  <w:t>ЕЙСТВИЕ ВТОРОЕ</w:t>
      </w:r>
    </w:p>
    <w:p w14:paraId="3F13987D">
      <w:pPr>
        <w:pStyle w:val="3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  <w:t xml:space="preserve">СЦЕНА </w:t>
      </w:r>
      <w:r>
        <w:rPr>
          <w:rFonts w:hint="default" w:ascii="Times New Roman" w:hAnsi="Times New Roman" w:eastAsia="Times New Roman" w:cs="Times New Roman"/>
          <w:color w:val="7A2E2E"/>
          <w:sz w:val="24"/>
          <w:szCs w:val="24"/>
          <w:lang w:val="ru-RU"/>
        </w:rPr>
        <w:t>7</w:t>
      </w:r>
      <w:r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  <w:t>. НЕ ПО СПИСКУ</w:t>
      </w:r>
    </w:p>
    <w:p w14:paraId="16C15840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Веранда Раи. На столе чай, варенье и раскрытый блокнот Зои. Зоя держит телефон, Фая и Рая рассматривают фотографию на экране.</w:t>
      </w:r>
    </w:p>
    <w:p w14:paraId="00C8C13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Ну? Что скажете?</w:t>
      </w:r>
    </w:p>
    <w:p w14:paraId="2F947AA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Мужчина как мужчина.</w:t>
      </w:r>
    </w:p>
    <w:p w14:paraId="467E6F1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Рая, это полковник. В нём должна чувствоваться порода.</w:t>
      </w:r>
    </w:p>
    <w:p w14:paraId="0A55CA5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На фотографии она не чувствуется.</w:t>
      </w:r>
    </w:p>
    <w:p w14:paraId="6255D6E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Лицо приятное.</w:t>
      </w:r>
    </w:p>
    <w:p w14:paraId="37EE1A9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же говорила. Лариса сообщает: не пьёт, не курит, сам водит машину, дом содержит в идеальном порядке.</w:t>
      </w:r>
    </w:p>
    <w:p w14:paraId="7D113D9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Жену тоже будет содержать в идеальном порядке?</w:t>
      </w:r>
    </w:p>
    <w:p w14:paraId="111BAFA9">
      <w:pPr>
        <w:pStyle w:val="166"/>
        <w:widowControl/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Порядок ещё никому не мешал.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(Оборачивается по сторонам. Прислушивается.)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val="ru-RU"/>
        </w:rPr>
        <w:t>Кстати о порядке. Что-то у тебя сегодня подозрительно тихо во дворе.</w:t>
      </w:r>
    </w:p>
    <w:p w14:paraId="5B74192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Да вроде с утра куда-то уехал. Слава Богу! Хоть немного тишины. А то от его порядка столько шума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у меня в голове.</w:t>
      </w:r>
    </w:p>
    <w:p w14:paraId="4723C10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Потерпи. Зато забор новый.</w:t>
      </w:r>
    </w:p>
    <w:p w14:paraId="2E0CC56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старый не просила ломать.</w:t>
      </w:r>
    </w:p>
    <w:p w14:paraId="3452283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Он всё-таки согласился на метр двадцать.</w:t>
      </w:r>
    </w:p>
    <w:p w14:paraId="5743CED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Потому что я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у него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рулетку отобрала.</w:t>
      </w:r>
    </w:p>
    <w:p w14:paraId="46D2A8A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Вот видишь, военная натура понимает силу.</w:t>
      </w:r>
    </w:p>
    <w:p w14:paraId="187C2F5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Военная натура с утра спросила, где купить гвозди, потом — кто вывозит мусор, потом — почему у меня петля на калитке скрипит. Я скоро повешу расписание приёма.</w:t>
      </w:r>
    </w:p>
    <w:p w14:paraId="497A1DCA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В калитку входит Петрович. В руках небольшой ящик с инструментами и свёрнутые афиши.</w:t>
      </w:r>
    </w:p>
    <w:p w14:paraId="40E2DAC4">
      <w:pPr>
        <w:pStyle w:val="166"/>
        <w:widowControl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Тогда меня примите без очереди. Я петлю посмотреть.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Дмитрич наводку дал. </w:t>
      </w:r>
    </w:p>
    <w:p w14:paraId="252BC16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Что ж, милости просим. </w:t>
      </w:r>
    </w:p>
    <w:p w14:paraId="318F74CA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>Петрович</w:t>
      </w: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 xml:space="preserve"> приседает у калитки, подкручивает петлю</w:t>
      </w: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>, смазывает её. Женщины переглядываются</w:t>
      </w: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. Калитка начинает закрываться легко</w:t>
      </w: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 xml:space="preserve"> и без скрипа</w:t>
      </w: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.</w:t>
      </w:r>
    </w:p>
    <w:p w14:paraId="0D68739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Так быстро?</w:t>
      </w:r>
    </w:p>
    <w:p w14:paraId="32A65DC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Она не сломалась. Ей внимания не хватало.</w:t>
      </w:r>
    </w:p>
    <w:p w14:paraId="1D3F0D3B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 поднимается и внимательно смотрит на Фаю.</w:t>
      </w:r>
    </w:p>
    <w:p w14:paraId="728DB43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Фаина Борисовна, вы меня всё-таки не узнали?</w:t>
      </w:r>
    </w:p>
    <w:p w14:paraId="5BA4857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А 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ы встречались?</w:t>
      </w:r>
    </w:p>
    <w:p w14:paraId="0C08ED6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Ваня Петров. Пятый «Б». Потом шестой, седьмой и дальше по программе.</w:t>
      </w:r>
    </w:p>
    <w:p w14:paraId="006A6FED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Фая всматривается.</w:t>
      </w:r>
    </w:p>
    <w:p w14:paraId="5636764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Ваня?.. Тот, который на выпускном весь вечер у окна простоял?</w:t>
      </w:r>
    </w:p>
    <w:p w14:paraId="52170A0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весь. Один раз к столу подходил.</w:t>
      </w:r>
    </w:p>
    <w:p w14:paraId="423DD88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Надо же… Петровичем стал.</w:t>
      </w:r>
    </w:p>
    <w:p w14:paraId="3BB2DC3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Время шло, надо было как-то приспосабливаться.</w:t>
      </w:r>
    </w:p>
    <w:p w14:paraId="24E6C79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Фаина Борисовна, знакомься: тот самый Петрович из резерва.</w:t>
      </w:r>
    </w:p>
    <w:p w14:paraId="3FDDB9A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Зоя!</w:t>
      </w:r>
    </w:p>
    <w:p w14:paraId="0C6A3F1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Ничего. Я всю жизнь то в резерве, то на дежурстве.</w:t>
      </w:r>
    </w:p>
    <w:p w14:paraId="7C1DF433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 разворачивает афишу.</w:t>
      </w:r>
    </w:p>
    <w:p w14:paraId="32AD978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 субботу концерт. Наш ансамбль, гости из района, один фокусник. Просили по улицам разнести.</w:t>
      </w:r>
    </w:p>
    <w:p w14:paraId="06555FF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Хорошая программа?</w:t>
      </w:r>
    </w:p>
    <w:p w14:paraId="2BB02CA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 прошлом году фокусник женщину распилил. В этом обещали вернуть весь состав.</w:t>
      </w:r>
    </w:p>
    <w:p w14:paraId="19AA21E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Заманчиво.</w:t>
      </w:r>
    </w:p>
    <w:p w14:paraId="6B52714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Пойдёте?</w:t>
      </w:r>
    </w:p>
    <w:p w14:paraId="3384D7C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Может быть. Девочки, пойдём?</w:t>
      </w:r>
    </w:p>
    <w:p w14:paraId="197B44D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 субботу у нас примерка. Борис Алексеевич может приехать раньше.</w:t>
      </w:r>
    </w:p>
    <w:p w14:paraId="1E09A45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У меня огурцы.</w:t>
      </w:r>
    </w:p>
    <w:p w14:paraId="6DDD488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вообще-то одну Фаину Борисовну приглашаю.</w:t>
      </w:r>
    </w:p>
    <w:p w14:paraId="34D46AD1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Пауза. Фая удивлена прямотой.</w:t>
      </w:r>
    </w:p>
    <w:p w14:paraId="4746DC0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Одну?</w:t>
      </w:r>
    </w:p>
    <w:p w14:paraId="0DEA3E9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Если не хотите — скажете. Я не обижусь.</w:t>
      </w:r>
    </w:p>
    <w:p w14:paraId="3544D89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если хочу?</w:t>
      </w:r>
    </w:p>
    <w:p w14:paraId="0811227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Зайду в половине шестого.</w:t>
      </w:r>
    </w:p>
    <w:p w14:paraId="001A3282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Фая смотрит на него, затем на Зою.</w:t>
      </w:r>
    </w:p>
    <w:p w14:paraId="7DDDECD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Заходите.</w:t>
      </w:r>
    </w:p>
    <w:p w14:paraId="6EDBFD9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Фая, а примерка?</w:t>
      </w:r>
    </w:p>
    <w:p w14:paraId="57977FB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Перенесём. Борис Алексеевич три недели без меня жил — один вечер ещё выдержит.</w:t>
      </w:r>
    </w:p>
    <w:p w14:paraId="0466621A">
      <w:pPr>
        <w:pStyle w:val="166"/>
        <w:widowControl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Тогда договорились.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Я за вами зайду. </w:t>
      </w:r>
    </w:p>
    <w:p w14:paraId="0FB3FD9E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 оставляет афишу и берёт инструменты.</w:t>
      </w:r>
    </w:p>
    <w:p w14:paraId="019C57B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Калиткой пользуйтесь. Теперь не скрипит.</w:t>
      </w:r>
    </w:p>
    <w:p w14:paraId="54A0F54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Спасибо, Иван Петрович.</w:t>
      </w:r>
    </w:p>
    <w:p w14:paraId="4B3A95F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Пожалуйста, Фаина Борисовна.</w:t>
      </w:r>
    </w:p>
    <w:p w14:paraId="1494FAC8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Они задерживают взгляд друг на друге. Петрович уходит.</w:t>
      </w:r>
    </w:p>
    <w:p w14:paraId="4CD754A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Ты зачем согласилась?</w:t>
      </w:r>
    </w:p>
    <w:p w14:paraId="6A34C13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На концерт сходить.</w:t>
      </w:r>
    </w:p>
    <w:p w14:paraId="60D5DF9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 мужчиной из резерва.</w:t>
      </w:r>
    </w:p>
    <w:p w14:paraId="7378676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музыку слушать буду, а не его жилищные условия.</w:t>
      </w:r>
    </w:p>
    <w:p w14:paraId="776A038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Зоя, оставь человека. Может, она культурно просвещаться хочет.</w:t>
      </w:r>
    </w:p>
    <w:p w14:paraId="1CB4D56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Перед знакомством с полковником надо не просвещаться, а сосредоточиться.</w:t>
      </w:r>
    </w:p>
    <w:p w14:paraId="786367C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Зоя, это ещё не знакомство. Как ты говоришь — формальность.</w:t>
      </w:r>
    </w:p>
    <w:p w14:paraId="0CBE2D11">
      <w:pPr>
        <w:pStyle w:val="166"/>
        <w:widowControl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Формальность тоже надо встретить подготовленной.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РАЯ.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Ой, тихо то как без Егора Дмитрича.</w:t>
      </w:r>
    </w:p>
    <w:p w14:paraId="7050349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Вот и правильно мы его забраковали. Слишком много шума.</w:t>
      </w:r>
    </w:p>
    <w:p w14:paraId="18BD915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Кто «мы»? Ты его забраковала.</w:t>
      </w:r>
    </w:p>
    <w:p w14:paraId="4C8D8C4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ты что, против?</w:t>
      </w:r>
    </w:p>
    <w:p w14:paraId="7439FBA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вообще не участвовала.</w:t>
      </w:r>
    </w:p>
    <w:p w14:paraId="173F154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Конечно. Ты только высоту определила.</w:t>
      </w:r>
    </w:p>
    <w:p w14:paraId="0F92AC13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Рая бросает в Фаю кухонное полотенце. Фая смеётся.</w:t>
      </w:r>
    </w:p>
    <w:p w14:paraId="22D14A33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Затемнение.</w:t>
      </w:r>
    </w:p>
    <w:p w14:paraId="0CD5A726">
      <w:pPr>
        <w:pStyle w:val="3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  <w:t xml:space="preserve">СЦЕНА </w:t>
      </w:r>
      <w:r>
        <w:rPr>
          <w:rFonts w:hint="default" w:ascii="Times New Roman" w:hAnsi="Times New Roman" w:eastAsia="Times New Roman" w:cs="Times New Roman"/>
          <w:color w:val="7A2E2E"/>
          <w:sz w:val="24"/>
          <w:szCs w:val="24"/>
          <w:lang w:val="ru-RU"/>
        </w:rPr>
        <w:t>8</w:t>
      </w:r>
      <w:r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  <w:t>. ПОСЛЕ КОНЦЕРТА</w:t>
      </w:r>
    </w:p>
    <w:p w14:paraId="323C9376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 xml:space="preserve">Улица возле Дома культуры. Вечер. Из-за сцены доносятся последние аккорды и аплодисменты. Выходят Фая и Петрович. У Петровича в руках </w:t>
      </w: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>букетик полевых цветов</w:t>
      </w: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 xml:space="preserve"> и сложенная программка.</w:t>
      </w:r>
    </w:p>
    <w:p w14:paraId="407091A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Хорошо спели.</w:t>
      </w:r>
    </w:p>
    <w:p w14:paraId="42DEEF2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Наши старались.</w:t>
      </w:r>
    </w:p>
    <w:p w14:paraId="50E5950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Особенно женщина в синем. Она так верхнюю ноту брала, что фокусник за кулисами сам исчез.</w:t>
      </w:r>
    </w:p>
    <w:p w14:paraId="196C219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Это акустика.</w:t>
      </w:r>
    </w:p>
    <w:p w14:paraId="41D4B4C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Это характер.</w:t>
      </w:r>
    </w:p>
    <w:p w14:paraId="6975BC53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Они идут не спеша.</w:t>
      </w:r>
    </w:p>
    <w:p w14:paraId="246A8B1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Вы не устали?</w:t>
      </w:r>
    </w:p>
    <w:p w14:paraId="7963ED4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От концерта — нет. От каблуков — немного.</w:t>
      </w:r>
    </w:p>
    <w:p w14:paraId="7B21D3A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Здесь лавочка.</w:t>
      </w:r>
    </w:p>
    <w:p w14:paraId="11960D13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Они садятся на уличную лавочку. Петрович отдаёт Фае цветы.</w:t>
      </w:r>
    </w:p>
    <w:p w14:paraId="25F3760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Полевые.</w:t>
      </w:r>
    </w:p>
    <w:p w14:paraId="5B0FBF3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Других рядом не было. Если не нравятся, завтра куплю розы.</w:t>
      </w:r>
    </w:p>
    <w:p w14:paraId="317F6B8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Нравятся. Они живые.</w:t>
      </w:r>
    </w:p>
    <w:p w14:paraId="0A1D8565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Фая снимает туфли и осторожно вытягивает ноги.</w:t>
      </w:r>
    </w:p>
    <w:p w14:paraId="0440D55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Только никому не говорите.</w:t>
      </w:r>
    </w:p>
    <w:p w14:paraId="4C8FD06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 чём?</w:t>
      </w:r>
    </w:p>
    <w:p w14:paraId="2153613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Что я на первом свидании босиком.</w:t>
      </w:r>
    </w:p>
    <w:p w14:paraId="7DA2EF7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это свидание?</w:t>
      </w:r>
    </w:p>
    <w:p w14:paraId="48C91BA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Разве нет?</w:t>
      </w:r>
    </w:p>
    <w:p w14:paraId="7A5DFC9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надеялся. Но боялся сам назначить.</w:t>
      </w:r>
    </w:p>
    <w:p w14:paraId="6F82785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Вы боялись? Сегодня?</w:t>
      </w:r>
    </w:p>
    <w:p w14:paraId="19A9165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Сегодня меньше. В школе больше.</w:t>
      </w:r>
    </w:p>
    <w:p w14:paraId="2A65395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Так почему вы тогда весь выпускной у окна простояли?</w:t>
      </w:r>
    </w:p>
    <w:p w14:paraId="1C7C78E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Ждал, когда вы останетесь одна. А вы всё танцевали.</w:t>
      </w:r>
    </w:p>
    <w:p w14:paraId="683614D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Надо было пригласить.</w:t>
      </w:r>
    </w:p>
    <w:p w14:paraId="0C6A925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Для этого надо было подойти.</w:t>
      </w:r>
    </w:p>
    <w:p w14:paraId="5C78F6F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вы?</w:t>
      </w:r>
    </w:p>
    <w:p w14:paraId="12751DF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Решил сначала придумать, что сказать. Пока придумал, включили последний танец. Потом вы уехали учиться, вернулись со Степаном…</w:t>
      </w:r>
    </w:p>
    <w:p w14:paraId="7079B36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И вы всё это помните?</w:t>
      </w:r>
    </w:p>
    <w:p w14:paraId="6317AA1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всё. Помню, как вы на выпускном читали стихотворение и забыли строчку.</w:t>
      </w:r>
    </w:p>
    <w:p w14:paraId="16C8754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не забыла. Я решила, что автор написал хуже, и сказала своё.</w:t>
      </w:r>
    </w:p>
    <w:p w14:paraId="0BE73EA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Вот это и запомнил. Все растерялись, а вы сделали вид, будто так надо.</w:t>
      </w:r>
    </w:p>
    <w:p w14:paraId="00FE471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всю жизнь так делаю.</w:t>
      </w:r>
    </w:p>
    <w:p w14:paraId="700F3EE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У вас хорошо получается.</w:t>
      </w:r>
    </w:p>
    <w:p w14:paraId="33B08D59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Фая улыбается.</w:t>
      </w:r>
    </w:p>
    <w:p w14:paraId="57C8CF0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Зоя говорит, вы непрактичный.</w:t>
      </w:r>
    </w:p>
    <w:p w14:paraId="6A7E8A6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Это потому, что дом дочери отдал?</w:t>
      </w:r>
    </w:p>
    <w:p w14:paraId="1E4ED76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Дом, деньги…</w:t>
      </w:r>
    </w:p>
    <w:p w14:paraId="4AE5580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После смерти жены я один там не мог. Каждый угол её помнил. Дочь с мужем снимали квартиру, дети росли. Решил, пусть дом живёт. А я у них комнату занял и в Доме культуры ночами порядок охраняю.</w:t>
      </w:r>
    </w:p>
    <w:p w14:paraId="3EDAFB2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жалеете?</w:t>
      </w:r>
    </w:p>
    <w:p w14:paraId="661E173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 доме — нет. Иногда жалею, что тишины слишком много.</w:t>
      </w:r>
    </w:p>
    <w:p w14:paraId="2718A42F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Пауза.</w:t>
      </w:r>
    </w:p>
    <w:p w14:paraId="4CEA7F6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тоже долго одна. Привыкла сама решать, куда ехать, что покупать, как жить. А потом стала думать: вдруг старость — это когда уже никто не ждёт тебя вечером? Испугалась. Решила срочно найти мужа. Только не первого встречного, а достойного.</w:t>
      </w:r>
    </w:p>
    <w:p w14:paraId="3EAFC9C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Получилось?</w:t>
      </w:r>
    </w:p>
    <w:p w14:paraId="48D877E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Нашли одного. Борис Алексеевич. Полковник, дом, машина, всё при нём.</w:t>
      </w:r>
    </w:p>
    <w:p w14:paraId="66C09FA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слышал. Зоя Ивановна продавцу рассказывала. Потом почтальону. Теперь, наверное, только сам Борис Алексеевич не знает.</w:t>
      </w:r>
    </w:p>
    <w:p w14:paraId="211D5FE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Ему Лариса скажет.</w:t>
      </w:r>
    </w:p>
    <w:p w14:paraId="36690DD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Значит, у вас всё серьёзно.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 чуть отодвигается.</w:t>
      </w: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 xml:space="preserve">)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Тогда я не буду мешать.</w:t>
      </w:r>
    </w:p>
    <w:p w14:paraId="3E6DB52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Чему?</w:t>
      </w:r>
    </w:p>
    <w:p w14:paraId="15A74B5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Будущему. Полковник — человек достойный. А я сторож, живу у дочери. На бумаге сравнение не в мою пользу.</w:t>
      </w:r>
    </w:p>
    <w:p w14:paraId="18ED9DE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я сейчас не с бумагой сижу.</w:t>
      </w:r>
    </w:p>
    <w:p w14:paraId="6F9D218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Всё равно нехорошо получается.</w:t>
      </w:r>
    </w:p>
    <w:p w14:paraId="3AD296E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Иван Петрович, посмотрите на меня.</w:t>
      </w:r>
    </w:p>
    <w:p w14:paraId="27B261F6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 смотрит.</w:t>
      </w:r>
    </w:p>
    <w:p w14:paraId="2B694C1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 Борисом Алексеевичем я ещё не знакома. Он существует в рассказах Зои и на фотографии в телефоне. А вы сидите рядом. И мне рядом с вами хорошо.</w:t>
      </w:r>
    </w:p>
    <w:p w14:paraId="0AB8E63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Но он приедет.</w:t>
      </w:r>
    </w:p>
    <w:p w14:paraId="1659377C">
      <w:pPr>
        <w:pStyle w:val="166"/>
        <w:widowControl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Пусть приезжает.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Познакомимся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Наверное. Но вы меня тронули.</w:t>
      </w:r>
    </w:p>
    <w:p w14:paraId="1D93485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Чем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?</w:t>
      </w:r>
    </w:p>
    <w:p w14:paraId="58E0F74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огда вспомнили моё стихотворение. </w:t>
      </w:r>
    </w:p>
    <w:p w14:paraId="563025C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не знаю, подхожу ли по вашему списку. Дома нет, машины нет, рост к вечеру уменьшается. Но сумку донесу, калитку починю, на концерт приглашу. И молчать рядом умею.</w:t>
      </w:r>
    </w:p>
    <w:p w14:paraId="34C8771D">
      <w:pPr>
        <w:pStyle w:val="166"/>
        <w:widowControl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Я ведь так могу и привыкнуть.</w:t>
      </w:r>
    </w:p>
    <w:p w14:paraId="4BFB920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Привыкайте пожалуйста. </w:t>
      </w:r>
    </w:p>
    <w:p w14:paraId="6B2A34D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если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привыкну и передумаю с полковником знакомиться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?</w:t>
      </w:r>
    </w:p>
    <w:p w14:paraId="25D2D83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Тогда мне повезёт.</w:t>
      </w:r>
    </w:p>
    <w:p w14:paraId="4FB97648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 протягивает ей программку. На обратной стороне номер телефона.</w:t>
      </w:r>
    </w:p>
    <w:p w14:paraId="2787C0C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На случай, если захотите снова посидеть на этой лавочке.</w:t>
      </w:r>
    </w:p>
    <w:p w14:paraId="3730BCE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вы не будете торопить?</w:t>
      </w:r>
    </w:p>
    <w:p w14:paraId="17C5CAE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умею ждать.</w:t>
      </w:r>
    </w:p>
    <w:p w14:paraId="5683999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Вот это как раз немного пугает.</w:t>
      </w:r>
    </w:p>
    <w:p w14:paraId="18EDFB40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Они смеются. Фая надевает туфли и берёт Петровича под руку.</w:t>
      </w:r>
    </w:p>
    <w:p w14:paraId="1FEB07F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Проводите меня.</w:t>
      </w:r>
    </w:p>
    <w:p w14:paraId="4360CA9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 удовольствием.</w:t>
      </w:r>
    </w:p>
    <w:p w14:paraId="06B0C2A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И завтра позвоните.</w:t>
      </w:r>
    </w:p>
    <w:p w14:paraId="1BC1BF3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Во сколько?</w:t>
      </w:r>
    </w:p>
    <w:p w14:paraId="11371C8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слишком рано.</w:t>
      </w:r>
    </w:p>
    <w:p w14:paraId="1F73A9D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 десять?</w:t>
      </w:r>
    </w:p>
    <w:p w14:paraId="1822FE5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 девять.</w:t>
      </w:r>
    </w:p>
    <w:p w14:paraId="09C672B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Значит, ждать вы тоже не очень любите.</w:t>
      </w:r>
    </w:p>
    <w:p w14:paraId="686AB7D1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Они уходят рядом. Фая несёт полевые цветы, Петрович — её сумочку.</w:t>
      </w:r>
    </w:p>
    <w:p w14:paraId="2D05A37C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Затемнение.</w:t>
      </w:r>
    </w:p>
    <w:p w14:paraId="1D9FD0D3">
      <w:pPr>
        <w:pStyle w:val="3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  <w:t xml:space="preserve">СЦЕНА </w:t>
      </w:r>
      <w:r>
        <w:rPr>
          <w:rFonts w:hint="default" w:ascii="Times New Roman" w:hAnsi="Times New Roman" w:eastAsia="Times New Roman" w:cs="Times New Roman"/>
          <w:color w:val="7A2E2E"/>
          <w:sz w:val="24"/>
          <w:szCs w:val="24"/>
          <w:lang w:val="ru-RU"/>
        </w:rPr>
        <w:t>9.</w:t>
      </w:r>
      <w:r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  <w:t xml:space="preserve"> ЛЯГУШАЧИЙ ДЕСАНТ</w:t>
      </w:r>
    </w:p>
    <w:p w14:paraId="0069DC18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Двор Раи. Утро. Рая подходит к колодцу с ведром. Изнутри раздаётся отчётливое кваканье. Рая останавливается.</w:t>
      </w:r>
    </w:p>
    <w:p w14:paraId="12F4361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Показалось.</w:t>
      </w:r>
    </w:p>
    <w:p w14:paraId="1DE61D40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Снова кваканье. Рая заглядывает внутрь.</w:t>
      </w:r>
    </w:p>
    <w:p w14:paraId="5CA766DB">
      <w:pPr>
        <w:pStyle w:val="166"/>
        <w:widowControl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Ах, мать честная!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Это что же такое!</w:t>
      </w:r>
    </w:p>
    <w:p w14:paraId="4C813F56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 xml:space="preserve">Из калитки почти сразу появляется Егор. </w:t>
      </w:r>
    </w:p>
    <w:p w14:paraId="713FE66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Доброе утро. Что случилось?</w:t>
      </w:r>
    </w:p>
    <w:p w14:paraId="614153B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 моём колодце лягушки.</w:t>
      </w:r>
    </w:p>
    <w:p w14:paraId="0DE3588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Да что вы!</w:t>
      </w:r>
    </w:p>
    <w:p w14:paraId="3AC83369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Из колодца раздаётся громкое «ква». Егор изображает удивление с небольшим опозданием.</w:t>
      </w:r>
    </w:p>
    <w:p w14:paraId="53491E4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Действительно.</w:t>
      </w:r>
    </w:p>
    <w:p w14:paraId="6DD60EF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Три штуки! Вода на весь посёлок славится, а у меня там лягушачий санаторий.</w:t>
      </w:r>
    </w:p>
    <w:p w14:paraId="456FD60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Хорошо хоть в доме водопровод.</w:t>
      </w:r>
    </w:p>
    <w:p w14:paraId="327F89C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Водопровод для хозяйства. А эту воду я в чай, в окрошку, на огород. И вообще — колодец отцовский! Кто их туда бросил, того бы самого за ноги да вниз!</w:t>
      </w:r>
    </w:p>
    <w:p w14:paraId="12FFCA9B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 xml:space="preserve">Егор </w:t>
      </w: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 xml:space="preserve">стоит в замешательстве. </w:t>
      </w:r>
    </w:p>
    <w:p w14:paraId="28F4849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Может, сами прыгнули.</w:t>
      </w:r>
    </w:p>
    <w:p w14:paraId="3F25DF0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Все три? По очереди? </w:t>
      </w:r>
    </w:p>
    <w:p w14:paraId="25F583E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Природа. У неё свои пути.</w:t>
      </w:r>
    </w:p>
    <w:p w14:paraId="5EF5069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у вас случайно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нет длинного сачка? </w:t>
      </w:r>
    </w:p>
    <w:p w14:paraId="4AE380F4">
      <w:pPr>
        <w:pStyle w:val="166"/>
        <w:widowControl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Да вроде видел где-то. В сарае. Сходить, посмотреть?</w:t>
      </w:r>
    </w:p>
    <w:p w14:paraId="3AC70B73">
      <w:pPr>
        <w:pStyle w:val="166"/>
        <w:widowControl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Да ч то ж вы стоите? Идите конечно. </w:t>
      </w:r>
    </w:p>
    <w:p w14:paraId="2721AD37">
      <w:pPr>
        <w:pStyle w:val="166"/>
        <w:widowControl/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>ЕГОР.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Иду.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>(Разворачивается, чтобы уйти.)</w:t>
      </w:r>
    </w:p>
    <w:p w14:paraId="24ED95A0">
      <w:pPr>
        <w:pStyle w:val="166"/>
        <w:widowControl/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РАЯ.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Стойте!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2718FBE6">
      <w:pPr>
        <w:pStyle w:val="166"/>
        <w:widowControl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ЕГОР.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Стою. </w:t>
      </w:r>
    </w:p>
    <w:p w14:paraId="4EC7970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>РАЯ.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А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мешок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у вас есть?</w:t>
      </w:r>
    </w:p>
    <w:p w14:paraId="2075C44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Универсальный.</w:t>
      </w:r>
    </w:p>
    <w:p w14:paraId="54914A5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И перчатки.</w:t>
      </w:r>
    </w:p>
    <w:p w14:paraId="7F7A554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Раиса Владимировна, будем расследовать или спасать живых существ?</w:t>
      </w:r>
    </w:p>
    <w:p w14:paraId="051B11BA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Рая снова заглядывает в колодец.</w:t>
      </w:r>
    </w:p>
    <w:p w14:paraId="5EA0E7A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Спасать. И воду спасать. Только осторожно.</w:t>
      </w:r>
    </w:p>
    <w:p w14:paraId="4046DAF7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 xml:space="preserve">Егор </w:t>
      </w: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>уходит. Потом появляется с сачком, перчатками и мешком. Д</w:t>
      </w: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еловито надевает перчатки, привязывает сачок, раскладывает верёвку. Рая наблюдает всё подозрительнее.</w:t>
      </w:r>
    </w:p>
    <w:p w14:paraId="3F0AD66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Вы будто тренировались.</w:t>
      </w:r>
    </w:p>
    <w:p w14:paraId="4B572A9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Военный пенсионер всегда готов к неожиданностям.</w:t>
      </w:r>
    </w:p>
    <w:p w14:paraId="57357146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Егор опускает сачок. После короткой возни поднимает бутафорскую лягушку.</w:t>
      </w:r>
    </w:p>
    <w:p w14:paraId="0825662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Первая!</w:t>
      </w:r>
    </w:p>
    <w:p w14:paraId="0BF085A2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Передаёт Рае. Та держит лягушку на вытянутых руках, потом осторожно сажает в ведро.</w:t>
      </w:r>
    </w:p>
    <w:p w14:paraId="208B707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Живая, бедная. Кто ж тебя туда…</w:t>
      </w:r>
    </w:p>
    <w:p w14:paraId="7FB35B9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Вторая!</w:t>
      </w:r>
    </w:p>
    <w:p w14:paraId="60D07490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Ещё одна лягушка отправляется в ведро.</w:t>
      </w:r>
    </w:p>
    <w:p w14:paraId="117A5A1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третья под стенку забилась.</w:t>
      </w:r>
    </w:p>
    <w:p w14:paraId="533CDFB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Сверху не достать. Придётся спуститься.</w:t>
      </w:r>
    </w:p>
    <w:p w14:paraId="063A032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вздумайте. Колодец глубокий.</w:t>
      </w:r>
    </w:p>
    <w:p w14:paraId="58B4F92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в горах служил.</w:t>
      </w:r>
    </w:p>
    <w:p w14:paraId="67B9688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это не гора. Это дыр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7291979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Тем более вниз легче.</w:t>
      </w:r>
    </w:p>
    <w:p w14:paraId="012200E4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 xml:space="preserve">Егор </w:t>
      </w: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>лезет в колодец</w:t>
      </w: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. Спуск обозначается условно: он исчезает за ограждением колодца или опускается на нижний уровень.</w:t>
      </w:r>
    </w:p>
    <w:p w14:paraId="25D98C1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Егор Дмитрич, осторожнее! Ногу левее. Нет, другую левее!</w:t>
      </w:r>
    </w:p>
    <w:p w14:paraId="0E93FDF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</w:rPr>
        <w:t>(из колодца).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У человека только одна левая!</w:t>
      </w:r>
    </w:p>
    <w:p w14:paraId="2AF7DB7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 вашем возрасте надо иметь запасную!</w:t>
      </w:r>
    </w:p>
    <w:p w14:paraId="199D0466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Кваканье, плеск.</w:t>
      </w:r>
    </w:p>
    <w:p w14:paraId="33CFC24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Вижу цель. Уходит в камыши.</w:t>
      </w:r>
    </w:p>
    <w:p w14:paraId="6BDC202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Какие камыши в колодце?</w:t>
      </w:r>
    </w:p>
    <w:p w14:paraId="47B852A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Для драматизма.</w:t>
      </w:r>
    </w:p>
    <w:p w14:paraId="4D9FE39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драматизируйте, доставайте!</w:t>
      </w:r>
    </w:p>
    <w:p w14:paraId="03D42649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Из-за ограждения появляется сачок с третьей лягушкой.</w:t>
      </w:r>
    </w:p>
    <w:p w14:paraId="5D6A78A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Принимайте!</w:t>
      </w:r>
    </w:p>
    <w:p w14:paraId="0043557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Есть! Теперь вылезайте.</w:t>
      </w:r>
    </w:p>
    <w:p w14:paraId="1C076B3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Сейчас.</w:t>
      </w:r>
    </w:p>
    <w:p w14:paraId="4B6CF210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Громкий треск, крик Егора, всплеск. Рая замирает.</w:t>
      </w:r>
    </w:p>
    <w:p w14:paraId="616B4EB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Егор!</w:t>
      </w:r>
    </w:p>
    <w:p w14:paraId="1EF4516A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Тишина.</w:t>
      </w:r>
    </w:p>
    <w:p w14:paraId="345F9FC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Егор Дмитрич! Ответьте!</w:t>
      </w:r>
    </w:p>
    <w:p w14:paraId="6F029FC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</w:rPr>
        <w:t>(снизу).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Живой.</w:t>
      </w:r>
    </w:p>
    <w:p w14:paraId="38C6DD49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Рая хватается за сердце.</w:t>
      </w:r>
    </w:p>
    <w:p w14:paraId="0F9670F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Слава богу…</w:t>
      </w:r>
    </w:p>
    <w:p w14:paraId="5248FA1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Вода действительно чистая. И холодная.</w:t>
      </w:r>
    </w:p>
    <w:p w14:paraId="7D8FA2F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разговаривайте! Держитесь!</w:t>
      </w:r>
    </w:p>
    <w:p w14:paraId="0EC8B455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Она зовёт на помощь, затем сама помогает Егору выбраться. Короткое световое переключение позволяет актёру появиться с мокрыми рукавами или в условном «мокром» костюме. Рая накидывает на него большое одеяло.</w:t>
      </w:r>
    </w:p>
    <w:p w14:paraId="38BD1D3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 дом. Быстро.</w:t>
      </w:r>
    </w:p>
    <w:p w14:paraId="1FB8D4E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лягушки?</w:t>
      </w:r>
    </w:p>
    <w:p w14:paraId="4913548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У них самочувствие лучше вашего.</w:t>
      </w:r>
    </w:p>
    <w:p w14:paraId="441FAC67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Свет локализуется на веранде. Егор сидит, укутанный в одеяло. Рая ставит горячий чай, растирает ему руки полотенцем.</w:t>
      </w:r>
    </w:p>
    <w:p w14:paraId="508E080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Пейте. Мелкими глотками.</w:t>
      </w:r>
    </w:p>
    <w:p w14:paraId="5C5D055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Есть, товарищ командир.</w:t>
      </w:r>
    </w:p>
    <w:p w14:paraId="1CBBD90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шутите. Вы могли разбиться.</w:t>
      </w:r>
    </w:p>
    <w:p w14:paraId="3FDF6B7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Но не разбился.</w:t>
      </w:r>
    </w:p>
    <w:p w14:paraId="3CD39F5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если бы?</w:t>
      </w:r>
    </w:p>
    <w:p w14:paraId="3578B47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Значит, не пришлось бы заканчивать забор.</w:t>
      </w:r>
    </w:p>
    <w:p w14:paraId="081AC46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Неудачная шутка.</w:t>
      </w:r>
    </w:p>
    <w:p w14:paraId="55CB58F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Согласен.</w:t>
      </w:r>
    </w:p>
    <w:p w14:paraId="4C0D9153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Рая садится напротив, всё ещё сердитая и испуганная.</w:t>
      </w:r>
    </w:p>
    <w:p w14:paraId="254EC47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Спасибо, что вытащили их. Не люблю лягушек, но живые всё-таки.</w:t>
      </w:r>
    </w:p>
    <w:p w14:paraId="15A61EA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Да что там. Хорошо хоть третья не выскочила, пока я их опускал…</w:t>
      </w:r>
    </w:p>
    <w:p w14:paraId="3535FF60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Пауза.</w:t>
      </w:r>
    </w:p>
    <w:p w14:paraId="4D727BF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Пока вы что делали?</w:t>
      </w:r>
    </w:p>
    <w:p w14:paraId="7B3F520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Доставал.</w:t>
      </w:r>
    </w:p>
    <w:p w14:paraId="54AF4BE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Вы сказали «опускал».</w:t>
      </w:r>
    </w:p>
    <w:p w14:paraId="689AAEE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Оговорился. От переохлаждения.</w:t>
      </w:r>
    </w:p>
    <w:p w14:paraId="4B6E6ED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Егор.</w:t>
      </w:r>
    </w:p>
    <w:p w14:paraId="53A1AE8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От волнения.</w:t>
      </w:r>
    </w:p>
    <w:p w14:paraId="70AC34C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Егор!</w:t>
      </w:r>
    </w:p>
    <w:p w14:paraId="46EA8DA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чувств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761DF36A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Рая медленно встаёт.</w:t>
      </w:r>
    </w:p>
    <w:p w14:paraId="20B03B5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Это вы их туда опустили?</w:t>
      </w:r>
    </w:p>
    <w:p w14:paraId="56EBF0E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Аккуратно. В корзине.</w:t>
      </w:r>
    </w:p>
    <w:p w14:paraId="5B4DD16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Три лягушки.</w:t>
      </w:r>
    </w:p>
    <w:p w14:paraId="440EC9B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Двух было бы мало для серьёзной спасательной операции.</w:t>
      </w:r>
    </w:p>
    <w:p w14:paraId="6759EB3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 мой колодец.</w:t>
      </w:r>
    </w:p>
    <w:p w14:paraId="02FE989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воду проверил. Лягушки здоровые, из чистого пруда.</w:t>
      </w:r>
    </w:p>
    <w:p w14:paraId="5413322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Ах, вы ещё и заранее всё рассчитали?</w:t>
      </w:r>
    </w:p>
    <w:p w14:paraId="6D34096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 доме водопровод. Без воды вы бы не остались.</w:t>
      </w:r>
    </w:p>
    <w:p w14:paraId="0B61C0F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Мой половник вы в расчёты не включили!</w:t>
      </w:r>
    </w:p>
    <w:p w14:paraId="66AA0AEF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Рая хватает большой половник. Егор вскакивает, придерживая одеяло.</w:t>
      </w:r>
    </w:p>
    <w:p w14:paraId="0B65F61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Раечка, я хотел произвести впечатление!</w:t>
      </w:r>
    </w:p>
    <w:p w14:paraId="640E88B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Произв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ёл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! На весь колодец!</w:t>
      </w:r>
    </w:p>
    <w:p w14:paraId="27591E2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не знал, как подойти!</w:t>
      </w:r>
    </w:p>
    <w:p w14:paraId="235DF96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Через калитку! Ногами!</w:t>
      </w:r>
    </w:p>
    <w:p w14:paraId="29DB317C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Она гонится за ним. Погоня ритмичная, но безопасная: Егор прячется за лавкой, Рая перехватывает его у калитки.</w:t>
      </w:r>
    </w:p>
    <w:p w14:paraId="42913FD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Мы уже на «ты»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?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!</w:t>
      </w:r>
    </w:p>
    <w:p w14:paraId="456FB1C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Сейчас ты у меня вообще без местоимений останешься!</w:t>
      </w:r>
    </w:p>
    <w:p w14:paraId="09664E27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В калитку входят Фая и Зоя. Фая несёт букет полевых цветов. Обе замирают при виде Егора в одеяле и Раи с половником.</w:t>
      </w:r>
    </w:p>
    <w:p w14:paraId="6839C8C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Что происходит?</w:t>
      </w:r>
    </w:p>
    <w:p w14:paraId="1222889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</w:rPr>
        <w:t>(наблюдая).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мешай. У людей отношения развиваются.</w:t>
      </w:r>
    </w:p>
    <w:p w14:paraId="6E0B635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Он мне лягушек в колодец напустил!</w:t>
      </w:r>
    </w:p>
    <w:p w14:paraId="1AA346E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Зачем?</w:t>
      </w:r>
    </w:p>
    <w:p w14:paraId="130B085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Из любви.</w:t>
      </w:r>
    </w:p>
    <w:p w14:paraId="5477033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цветы закончились?</w:t>
      </w:r>
    </w:p>
    <w:p w14:paraId="7139099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хотел её спасти.</w:t>
      </w:r>
    </w:p>
    <w:p w14:paraId="01CB9FF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От того, что сам устроил!</w:t>
      </w:r>
    </w:p>
    <w:p w14:paraId="7000844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Мужчина с инициативой.</w:t>
      </w:r>
    </w:p>
    <w:p w14:paraId="5AD01A0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Забирай его себе.</w:t>
      </w:r>
    </w:p>
    <w:p w14:paraId="4266873A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Егор медленно пятится к калитке.</w:t>
      </w:r>
    </w:p>
    <w:p w14:paraId="16F164F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Стоять!</w:t>
      </w:r>
    </w:p>
    <w:p w14:paraId="4BF643E8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 останавливается.</w:t>
      </w:r>
    </w:p>
    <w:p w14:paraId="2845987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Завтра выкачаешь воду. Почистишь колодец. Сделаешь анализ. Поставишь новую крышку. И найдёшь этим трём место в пруду, чтобы ни одна не пострадала.</w:t>
      </w:r>
    </w:p>
    <w:p w14:paraId="10FB2AA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Так точно! </w:t>
      </w:r>
    </w:p>
    <w:p w14:paraId="4BA32F6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За свой счёт.</w:t>
      </w:r>
    </w:p>
    <w:p w14:paraId="5AD139B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Разумеется.</w:t>
      </w:r>
    </w:p>
    <w:p w14:paraId="4A3AC40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И неделю на глаза мне не показывайся.</w:t>
      </w:r>
    </w:p>
    <w:p w14:paraId="351A9A6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работу как сдавать?</w:t>
      </w:r>
    </w:p>
    <w:p w14:paraId="308B90D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Молча.</w:t>
      </w:r>
    </w:p>
    <w:p w14:paraId="1FD5851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Есть.</w:t>
      </w:r>
    </w:p>
    <w:p w14:paraId="221B2729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 выходит, всё ещё в одеяле. Рая замечает.</w:t>
      </w:r>
    </w:p>
    <w:p w14:paraId="0A612F5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Одеяло верни!</w:t>
      </w:r>
    </w:p>
    <w:p w14:paraId="22720BFE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Из-за калитки вылетает одеяло. Рая ловит. Фая рассматривает её.</w:t>
      </w:r>
    </w:p>
    <w:p w14:paraId="06CAB1C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Ты за него испугалась.</w:t>
      </w:r>
    </w:p>
    <w:p w14:paraId="1D52B89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За воду я испугалась.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Ч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ай будете?</w:t>
      </w:r>
    </w:p>
    <w:p w14:paraId="168F56C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На водопроводной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воде только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0C807D58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Рая замахивается половником. Зоя и Фая со смехом убегают на веранду.</w:t>
      </w:r>
    </w:p>
    <w:p w14:paraId="018FD388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Затемнение.</w:t>
      </w:r>
    </w:p>
    <w:p w14:paraId="61021EFA">
      <w:pPr>
        <w:pStyle w:val="3"/>
        <w:widowControl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  <w:t xml:space="preserve">СЦЕНА </w:t>
      </w:r>
      <w:r>
        <w:rPr>
          <w:rFonts w:hint="default" w:ascii="Times New Roman" w:hAnsi="Times New Roman" w:eastAsia="Times New Roman" w:cs="Times New Roman"/>
          <w:color w:val="7A2E2E"/>
          <w:sz w:val="24"/>
          <w:szCs w:val="24"/>
          <w:lang w:val="ru-RU"/>
        </w:rPr>
        <w:t>10</w:t>
      </w:r>
      <w:r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  <w:t xml:space="preserve">. </w:t>
      </w:r>
      <w:r>
        <w:rPr>
          <w:rFonts w:hint="default" w:ascii="Times New Roman" w:hAnsi="Times New Roman" w:eastAsia="Times New Roman" w:cs="Times New Roman"/>
          <w:color w:val="7A2E2E"/>
          <w:sz w:val="24"/>
          <w:szCs w:val="24"/>
          <w:lang w:val="ru-RU"/>
        </w:rPr>
        <w:t>ОПОЗДАЛИ</w:t>
      </w:r>
    </w:p>
    <w:p w14:paraId="6A3D9CF9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Тот же двор через неделю. На колодце новая крышка. Рядом закреплён лист с печатью: результат анализа воды. В новом заборе появилась небольшая калитка между участками. За ней виден Егор, заканчивающий работу, но к Рае не подходит.</w:t>
      </w:r>
    </w:p>
    <w:p w14:paraId="69FB9A4E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На веранде Фая ставит в вазу подаренный Петровичем букет. Делает это особенно бережно. Зоя ходит вокруг стола с блокнотом. Рая перебирает огурцы и украдкой поглядывает на Егора.</w:t>
      </w:r>
    </w:p>
    <w:p w14:paraId="761AFCC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Значит так. Лариса говорит, Борис Алексеевич любит спокойных, хозяйственных женщин. При нём главное сразу себя правильно поставить. Полковники дисциплину уважают.</w:t>
      </w:r>
    </w:p>
    <w:p w14:paraId="21A47F0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Откуда Лариса знает, что он любит?</w:t>
      </w:r>
    </w:p>
    <w:p w14:paraId="48828E9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Она родственница.</w:t>
      </w:r>
    </w:p>
    <w:p w14:paraId="63744A5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Дальняя.</w:t>
      </w:r>
    </w:p>
    <w:p w14:paraId="1856FC7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Зато сведения близкие. На встречу наденешь синее платье. Оно внушает доверие. Первые десять минут говоришь про дом, потом про культуру, потом даёшь ему почувствовать, что решение принимает он.</w:t>
      </w:r>
    </w:p>
    <w:p w14:paraId="76F4314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принимать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решение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будет Зоя.</w:t>
      </w:r>
    </w:p>
    <w:p w14:paraId="32538EF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Кто-то должен контролировать процесс.</w:t>
      </w:r>
    </w:p>
    <w:p w14:paraId="06B53418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Фая почти не слушает. Она поправляет цветы и прижимает букет к груди.</w:t>
      </w:r>
    </w:p>
    <w:p w14:paraId="12E8FC2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Фая, ты меня слышишь?</w:t>
      </w:r>
    </w:p>
    <w:p w14:paraId="25CBA71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Слышу.</w:t>
      </w:r>
    </w:p>
    <w:p w14:paraId="02FA75B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Тогда повтори, что главное.</w:t>
      </w:r>
    </w:p>
    <w:p w14:paraId="79DE32C9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Фая смотрит на цветы.</w:t>
      </w:r>
    </w:p>
    <w:p w14:paraId="400BF63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Главное — не опоздать.</w:t>
      </w:r>
    </w:p>
    <w:p w14:paraId="584FE5E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Вот! Правильно. Поэтому Бориса Алексеевича надо брать, пока свободен.</w:t>
      </w:r>
    </w:p>
    <w:p w14:paraId="4A62E94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</w:rPr>
        <w:t>(тихо, больше себе).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Опоздал твой Борис Алексеевич…</w:t>
      </w:r>
    </w:p>
    <w:p w14:paraId="60D6AFF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Что?</w:t>
      </w:r>
    </w:p>
    <w:p w14:paraId="29C8A76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Говорю, пусть сам не опоздает.</w:t>
      </w:r>
    </w:p>
    <w:p w14:paraId="01DAA14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опоздает.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Он человек военный. У него всё под контролем. </w:t>
      </w:r>
    </w:p>
    <w:p w14:paraId="0F2D4001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Звонит телефон Зои.</w:t>
      </w:r>
    </w:p>
    <w:p w14:paraId="0B987F2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>(Смотрит на телефон).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Лариса! Сейчас всё узнаем. Алло? Да, слушаю.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(У Зои каменеет лицо. Фая и Рая с интересом смотрят на Зою.)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Что значит — не приедет? Совсем?..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>(У Зои подкашиваются ноги. Фая и Рая подставляют ей стул.)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На ком?.. Когда успел?..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(Достаёт из кармана платочек и промокает им лоб.)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Понятно. Нет, мы не расстроились.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>(Сморкается в платочек.)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Мы вообще ничего ещё не решили. Передай поздравления.</w:t>
      </w:r>
    </w:p>
    <w:p w14:paraId="1A9ADCB6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Она медленно опускает телефон.</w:t>
      </w:r>
    </w:p>
    <w:p w14:paraId="56CF952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Что случилось?</w:t>
      </w:r>
    </w:p>
    <w:p w14:paraId="236565C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будет знакомства. Женится Борис Алексеевич.</w:t>
      </w:r>
    </w:p>
    <w:p w14:paraId="1984503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На ком?</w:t>
      </w:r>
    </w:p>
    <w:p w14:paraId="7B57124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На женщине из соседнего города. Какая-то расторопная нашлась. Эх, увели-таки полковника!</w:t>
      </w:r>
    </w:p>
    <w:p w14:paraId="6C8717A0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Фая отворачивается, чтобы скрыть улыбку, и с облегчением выдыхает.</w:t>
      </w:r>
    </w:p>
    <w:p w14:paraId="3B4232B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>(Подозрительно смотрит на Фаю)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А ты чего улыбаешься?</w:t>
      </w:r>
    </w:p>
    <w:p w14:paraId="44097E9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>(Прячет смущение).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Я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просто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рада за человека.</w:t>
      </w:r>
    </w:p>
    <w:p w14:paraId="551F56F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Ты его даже не видела!</w:t>
      </w:r>
    </w:p>
    <w:p w14:paraId="0A69023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Поэтому мне особенно легко за него радоваться.</w:t>
      </w:r>
    </w:p>
    <w:p w14:paraId="5A17327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Столько трудов. Список, Лариса, фотография, зарядка…</w:t>
      </w:r>
    </w:p>
    <w:p w14:paraId="499C14B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Зарядка нам всё равно полезна.</w:t>
      </w:r>
    </w:p>
    <w:p w14:paraId="7B1D438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Тебе легко говорить.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А ты между прочим! Изучала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военную натуру.</w:t>
      </w:r>
    </w:p>
    <w:p w14:paraId="6CEE3521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Фая снова прижимает к себе цветы.</w:t>
      </w:r>
    </w:p>
    <w:p w14:paraId="782777B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Ладно. Отдохнём неделю и начнём искать заново.</w:t>
      </w:r>
    </w:p>
    <w:p w14:paraId="0E21AF5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надо.</w:t>
      </w:r>
    </w:p>
    <w:p w14:paraId="1F70595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Почему?</w:t>
      </w:r>
    </w:p>
    <w:p w14:paraId="065C106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Потом скажу.</w:t>
      </w:r>
    </w:p>
    <w:p w14:paraId="7243AD0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Что значит «потом»?</w:t>
      </w:r>
    </w:p>
    <w:p w14:paraId="5DA2D85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Значит, за столом. Чтобы ты сначала поела и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подобрела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51CBD755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Зоя подозрительно смотрит на букет, но Фая уносит его в дом.</w:t>
      </w:r>
    </w:p>
    <w:p w14:paraId="1F9FEDC6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За забором Егор заканчивает работу и собирает инструменты. Рая смотрит на часы.</w:t>
      </w:r>
    </w:p>
    <w:p w14:paraId="1FB6927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Неделя сегодня в шесть вечера закончилась.</w:t>
      </w:r>
    </w:p>
    <w:p w14:paraId="503E034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знаю.</w:t>
      </w:r>
    </w:p>
    <w:p w14:paraId="509D4F8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Уже пять минут седьмого.</w:t>
      </w:r>
    </w:p>
    <w:p w14:paraId="26FB3EAC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Рая мгновенно поправляет волосы, затем делает вид, что просто вытирает руки.</w:t>
      </w:r>
    </w:p>
    <w:p w14:paraId="3BF437E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начинай.</w:t>
      </w:r>
    </w:p>
    <w:p w14:paraId="42294D4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буду. Пойдём, Фае поможем. У неё явно новости.</w:t>
      </w:r>
    </w:p>
    <w:p w14:paraId="7BA99E3F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Зоя уходит в дом. Фая выходит на секунду, замечает Раю и Егора по разные стороны забора, улыбается и тоже исчезает.</w:t>
      </w:r>
    </w:p>
    <w:p w14:paraId="0C9C7472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Егор осторожно открывает новую калитку и останавливается на границе участков.</w:t>
      </w:r>
    </w:p>
    <w:p w14:paraId="52E8841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Раиса Владимировна.</w:t>
      </w:r>
    </w:p>
    <w:p w14:paraId="6B91A03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Егор Дмитрич.</w:t>
      </w:r>
    </w:p>
    <w:p w14:paraId="05F4676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Неделя истекла.</w:t>
      </w:r>
    </w:p>
    <w:p w14:paraId="21F5C66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Календарь знаете.</w:t>
      </w:r>
    </w:p>
    <w:p w14:paraId="0BE824B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Колодец вычищен. Вода по анализу пригодна. Крышка на замке. Лягушки выпущены в пруд, все трое активны, аппетит хороший.</w:t>
      </w:r>
    </w:p>
    <w:p w14:paraId="3E33045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Отчёт принят.</w:t>
      </w:r>
    </w:p>
    <w:p w14:paraId="3B2B0BB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И ещё… Простите меня.</w:t>
      </w:r>
    </w:p>
    <w:p w14:paraId="10523350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Рая ждёт. Егор впервые говорит без шутки.</w:t>
      </w:r>
    </w:p>
    <w:p w14:paraId="018BECD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привык добиваться, придумывать манёвры. Решил, что устрою подвиг — и вы увидите во мне героя. А вышло, что я полез в ваш колодец и в вашу жизнь без разрешения. Больше так не буду.</w:t>
      </w:r>
    </w:p>
    <w:p w14:paraId="7D64978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Совсем без подвигов?</w:t>
      </w:r>
    </w:p>
    <w:p w14:paraId="50FC0C4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Только по заявке.</w:t>
      </w:r>
    </w:p>
    <w:p w14:paraId="7983E44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И без лягушек.</w:t>
      </w:r>
    </w:p>
    <w:p w14:paraId="4E2880A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Без них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02178810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Рая смягчается.</w:t>
      </w:r>
    </w:p>
    <w:p w14:paraId="3066FD0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тоже погорячилась.</w:t>
      </w:r>
    </w:p>
    <w:p w14:paraId="393E11B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Половник был убедителен.</w:t>
      </w:r>
    </w:p>
    <w:p w14:paraId="31AD6B1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вспоминай.</w:t>
      </w:r>
    </w:p>
    <w:p w14:paraId="22004F5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буду.</w:t>
      </w:r>
    </w:p>
    <w:p w14:paraId="383B2625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 показывает на калитку.</w:t>
      </w:r>
    </w:p>
    <w:p w14:paraId="2229C28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Забор мы оставили. Но я сделал здесь проход. Можно иногда заходить? Не обходить всю улицу.</w:t>
      </w:r>
    </w:p>
    <w:p w14:paraId="6A685F3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Разрешение спрашивать будешь?</w:t>
      </w:r>
    </w:p>
    <w:p w14:paraId="7048EAA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Всегда.</w:t>
      </w:r>
    </w:p>
    <w:p w14:paraId="7E13279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Даже если открыто?</w:t>
      </w:r>
    </w:p>
    <w:p w14:paraId="79BF8A4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Особенно если открыто.</w:t>
      </w:r>
    </w:p>
    <w:p w14:paraId="7C58CFBA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Рая проверяет щеколду.</w:t>
      </w:r>
    </w:p>
    <w:p w14:paraId="1633E73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Хорошо сделал.</w:t>
      </w:r>
    </w:p>
    <w:p w14:paraId="4170AFF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Рая… Я не предлагаю завтра объединять дома и кастрюли. Предлагаю попробовать быть рядом. Без званий, должностей и чужих ожиданий. Просто ты и я.</w:t>
      </w:r>
    </w:p>
    <w:p w14:paraId="7066F24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Сначала ответь прямо. Жена в Москве есть?</w:t>
      </w:r>
    </w:p>
    <w:p w14:paraId="4196437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Нет. Мы давно разведены. Надо было сказать раньше, но я устал от людей, которые начинали знакомство с моей квартиры, пенсии и прежней должности.</w:t>
      </w:r>
    </w:p>
    <w:p w14:paraId="6E267E6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тоже спрашивала.</w:t>
      </w:r>
    </w:p>
    <w:p w14:paraId="72C2013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Ты спрашивала, потому что считала меня подозрительным.</w:t>
      </w:r>
    </w:p>
    <w:p w14:paraId="24E4FF1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разве нет? Из Москвы сбежал, про себя молчишь, с утра заборы ломаешь.</w:t>
      </w:r>
    </w:p>
    <w:p w14:paraId="62D15E2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Теперь знаешь. Разведён, не скрываюсь, от следствия не бегаю.</w:t>
      </w:r>
    </w:p>
    <w:p w14:paraId="40F0926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Это уже лучше.</w:t>
      </w:r>
    </w:p>
    <w:p w14:paraId="412C261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думала, отношения — это сплошные хлопоты.</w:t>
      </w:r>
    </w:p>
    <w:p w14:paraId="25CE676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Хлопоты будут.</w:t>
      </w:r>
    </w:p>
    <w:p w14:paraId="6462C93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Спасибо, успокоил.</w:t>
      </w:r>
    </w:p>
    <w:p w14:paraId="57A04E9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Но, может, в них будет своё счастье.</w:t>
      </w:r>
    </w:p>
    <w:p w14:paraId="76BC138F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Рая смотрит на него.</w:t>
      </w:r>
    </w:p>
    <w:p w14:paraId="5A92CD9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Давай попробуем.</w:t>
      </w:r>
    </w:p>
    <w:p w14:paraId="542ED8E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Правда?</w:t>
      </w:r>
    </w:p>
    <w:p w14:paraId="419A4F1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Пока не передумала.</w:t>
      </w:r>
    </w:p>
    <w:p w14:paraId="6D5BABB1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Егор берёт её за руку и осторожно переступает через калитку.</w:t>
      </w:r>
    </w:p>
    <w:p w14:paraId="6AFAED7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сказала «попробуем», а не «переезжай».</w:t>
      </w:r>
    </w:p>
    <w:p w14:paraId="0869198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только на один шаг.</w:t>
      </w:r>
    </w:p>
    <w:p w14:paraId="1763237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Один можно.</w:t>
      </w:r>
    </w:p>
    <w:p w14:paraId="3E53210E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Они остаются рядом. В дверях появляются Зоя и Фая. Зоя уже собирается что-то сказать, но Фая закрывает ей рот ладонью и увлекает обратно в дом.</w:t>
      </w:r>
    </w:p>
    <w:p w14:paraId="1232113D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Затемнение.</w:t>
      </w:r>
    </w:p>
    <w:p w14:paraId="5EC6D2F2">
      <w:pPr>
        <w:pStyle w:val="3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  <w:t xml:space="preserve">СЦЕНА </w:t>
      </w:r>
      <w:r>
        <w:rPr>
          <w:rFonts w:hint="default" w:ascii="Times New Roman" w:hAnsi="Times New Roman" w:eastAsia="Times New Roman" w:cs="Times New Roman"/>
          <w:color w:val="7A2E2E"/>
          <w:sz w:val="24"/>
          <w:szCs w:val="24"/>
          <w:lang w:val="ru-RU"/>
        </w:rPr>
        <w:t>11</w:t>
      </w:r>
      <w:r>
        <w:rPr>
          <w:rFonts w:hint="default" w:ascii="Times New Roman" w:hAnsi="Times New Roman" w:eastAsia="Times New Roman" w:cs="Times New Roman"/>
          <w:color w:val="7A2E2E"/>
          <w:sz w:val="24"/>
          <w:szCs w:val="24"/>
        </w:rPr>
        <w:t>. ПРИ ПОЛНОМ ПАРАДЕ</w:t>
      </w:r>
    </w:p>
    <w:p w14:paraId="38E41039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Ранняя осень. Трансформируемый интерьер теперь — дом Зои. Большое зеркало развёрнуто другой стороной: вместо него семейный портрет или фотографии. На столе скатерть, чайник или самовар, пирог, конфетница. Форточка приоткрыта, лёгкий ветер шевелит занавеску.</w:t>
      </w:r>
    </w:p>
    <w:p w14:paraId="5A02D82E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 xml:space="preserve">За столом Зоя, Рая, Фая, Петрович и Егор. При входе Егор незаметно </w:t>
      </w: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>вешает</w:t>
      </w: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 xml:space="preserve"> на вешалку длинный закрытый чехол для одежды. Ужин подходит к концу.</w:t>
      </w:r>
    </w:p>
    <w:p w14:paraId="6168F76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Ешьте пирог. Я его не для красоты пекла.</w:t>
      </w:r>
    </w:p>
    <w:p w14:paraId="0AF1AD2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третий кусок.</w:t>
      </w:r>
    </w:p>
    <w:p w14:paraId="4C6E9A9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Третий — это знакомство. После четвёртого начинается уважение к хозяйке.</w:t>
      </w:r>
    </w:p>
    <w:p w14:paraId="291DD46F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Петрович кладёт Фае на тарелку маленький кусок.</w:t>
      </w:r>
    </w:p>
    <w:p w14:paraId="206B696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не просила.</w:t>
      </w:r>
    </w:p>
    <w:p w14:paraId="22160DC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Ты на него смотрела.</w:t>
      </w:r>
    </w:p>
    <w:p w14:paraId="6018DF7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на изюм смотрела.</w:t>
      </w:r>
    </w:p>
    <w:p w14:paraId="333A403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выбрал с изюмом.</w:t>
      </w:r>
    </w:p>
    <w:p w14:paraId="5CE8647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Вот что значит наблюдательный мужчина. И без бинокля.</w:t>
      </w:r>
    </w:p>
    <w:p w14:paraId="6051B3C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Начинается.</w:t>
      </w:r>
    </w:p>
    <w:p w14:paraId="37FD52F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начинается. Я сегодня никого не устраиваю. Все сидят где хотят и едят что хотят.</w:t>
      </w:r>
    </w:p>
    <w:p w14:paraId="70B7400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Вот об этом я и хотела сказать.</w:t>
      </w:r>
    </w:p>
    <w:p w14:paraId="390EB3C4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Она берёт Петровича за руку.</w:t>
      </w:r>
    </w:p>
    <w:p w14:paraId="2AA5C69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Мы с Иваном Петровичем решили быть вместе.</w:t>
      </w:r>
    </w:p>
    <w:p w14:paraId="0B8DD6B4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Зоя переводит взгляд с Фаи на Петровича.</w:t>
      </w:r>
    </w:p>
    <w:p w14:paraId="305AEE1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Вместе — это как?</w:t>
      </w:r>
    </w:p>
    <w:p w14:paraId="3B06EC2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Хорошо. Остальное решим постепенно.</w:t>
      </w:r>
    </w:p>
    <w:p w14:paraId="167C0B8F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Завтра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собираем грибы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. Послезавтра идём в кино. Дальше график ещё не утверждён.</w:t>
      </w:r>
    </w:p>
    <w:p w14:paraId="77E4386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жить где?</w:t>
      </w:r>
    </w:p>
    <w:p w14:paraId="5034577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Каждый пока у себя.</w:t>
      </w:r>
    </w:p>
    <w:p w14:paraId="139357D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свадьба?</w:t>
      </w:r>
    </w:p>
    <w:p w14:paraId="2B0BB97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Может быть. Когда захотим оба. Я приехала сюда за мужем, а нашла человека. Это важнее.</w:t>
      </w:r>
    </w:p>
    <w:p w14:paraId="4736519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полковнику передаём поздравления.</w:t>
      </w:r>
    </w:p>
    <w:p w14:paraId="0F7941B6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Все смеются. Зоя встаёт, обнимает Фаю, затем Петровича.</w:t>
      </w:r>
    </w:p>
    <w:p w14:paraId="4B853FD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Непутёвый ты, конечно. Но, кажется, подходящий.</w:t>
      </w:r>
    </w:p>
    <w:p w14:paraId="7699C06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Это самая высокая характеристика, которую я от вас получал.</w:t>
      </w:r>
    </w:p>
    <w:p w14:paraId="16FDA67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Тогда и нам пора сказать.</w:t>
      </w:r>
    </w:p>
    <w:p w14:paraId="047C02A2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Она смотрит на Егора.</w:t>
      </w:r>
    </w:p>
    <w:p w14:paraId="14A6AAA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Мы с Раей тоже решили попробовать быть вместе.</w:t>
      </w:r>
    </w:p>
    <w:p w14:paraId="6EC401A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Давно?</w:t>
      </w:r>
    </w:p>
    <w:p w14:paraId="7C5E993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 того дня, когда некоторые люди научились входить через калитку.</w:t>
      </w:r>
    </w:p>
    <w:p w14:paraId="3B6BF7D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И спрашивать разрешение.</w:t>
      </w:r>
    </w:p>
    <w:p w14:paraId="11464FB1">
      <w:pPr>
        <w:pStyle w:val="166"/>
        <w:widowControl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Вот ведь. Я Фае мужа искала, а счастье само по соседним участкам разошлось.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Может всё-таки метод работает?</w:t>
      </w:r>
    </w:p>
    <w:p w14:paraId="07598E55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Зоя поднимает чашку.</w:t>
      </w:r>
    </w:p>
    <w:p w14:paraId="45BCFA1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Тогда за счастье. За любовь, дружбу и чтобы никто больше не искал единственно правильный вариант. У каждого своё — и никакое не неправильное.</w:t>
      </w:r>
    </w:p>
    <w:p w14:paraId="27F83311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Все чокаются чашками.</w:t>
      </w:r>
    </w:p>
    <w:p w14:paraId="0DC1D83C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Ветер сильнее шевелит занавеску. Рая поёживается.</w:t>
      </w:r>
    </w:p>
    <w:p w14:paraId="500DB4E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Что-то зябко стало. Осень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уже приближается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. Зоя, закрой форточку.</w:t>
      </w:r>
    </w:p>
    <w:p w14:paraId="5F3D9E06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Егор встаёт.</w:t>
      </w:r>
    </w:p>
    <w:p w14:paraId="0010CA7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надо.</w:t>
      </w:r>
    </w:p>
    <w:p w14:paraId="3A78FC4E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 подходит к вешалке, раскрывает чехол и достаёт парадный генеральский мундир с наградами. Бережно накидывает его Рае на плечи. За столом становится тихо.</w:t>
      </w:r>
    </w:p>
    <w:p w14:paraId="311670C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Это что же… генеральский мундир?</w:t>
      </w:r>
    </w:p>
    <w:p w14:paraId="41506AB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Генеральский.</w:t>
      </w:r>
    </w:p>
    <w:p w14:paraId="1968F6A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Чей?</w:t>
      </w:r>
    </w:p>
    <w:p w14:paraId="476F6A4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Мой.</w:t>
      </w:r>
    </w:p>
    <w:p w14:paraId="7B47B29F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Все ошеломлённо смотрят на него.</w:t>
      </w:r>
    </w:p>
    <w:p w14:paraId="2E3F9DF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Ты генерал?</w:t>
      </w:r>
    </w:p>
    <w:p w14:paraId="2CE4982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Генерал-майор. В отставке.</w:t>
      </w:r>
    </w:p>
    <w:p w14:paraId="0C797A7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почему сразу не сказали?</w:t>
      </w:r>
    </w:p>
    <w:p w14:paraId="6A51A93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Хотел пожить просто Егором Дмитричем. Без звания, должности и желающих срочно стать генеральшей.</w:t>
      </w:r>
    </w:p>
    <w:p w14:paraId="6EFAA558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 смотрит на Раю.</w:t>
      </w:r>
    </w:p>
    <w:p w14:paraId="00FC365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собирался сегодня надеть мундир и при полном параде сделать тебе предложение. Но на тебе он выглядит лучше.</w:t>
      </w:r>
    </w:p>
    <w:p w14:paraId="48BAA60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Какое ещё предложение?</w:t>
      </w:r>
    </w:p>
    <w:p w14:paraId="3D840029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Раиса Владимировна, выходи за меня замуж.</w:t>
      </w:r>
    </w:p>
    <w:p w14:paraId="139CA05A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Рая смотрит на него, ошеломлённая и растроганная.</w:t>
      </w:r>
    </w:p>
    <w:p w14:paraId="055E6F4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Выйду.</w:t>
      </w:r>
    </w:p>
    <w:p w14:paraId="5DCCC3D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забор-то сносим?</w:t>
      </w:r>
    </w:p>
    <w:p w14:paraId="0CDC01FF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Рая долго выдерживает его взгляд. Все за столом замирают.</w:t>
      </w:r>
    </w:p>
    <w:p w14:paraId="03C5359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Сносим.</w:t>
      </w:r>
    </w:p>
    <w:p w14:paraId="2D60AA90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Все смеются и начинают поздравлять Раю и Егора. Зоя обнимает Раю вместе с мундиром.</w:t>
      </w:r>
    </w:p>
    <w:p w14:paraId="59F4E0C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Раечка… Генеральша!</w:t>
      </w:r>
    </w:p>
    <w:p w14:paraId="4125FF3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Никакая я не генеральша. Я — Рая. А он — Егор. Остальное потом в шкаф повесим.</w:t>
      </w:r>
    </w:p>
    <w:p w14:paraId="0DEA0205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Егор смотрит на неё с особенной нежностью.</w:t>
      </w:r>
    </w:p>
    <w:p w14:paraId="0153A25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Вот теперь давайте ещё раз за счастье.</w:t>
      </w:r>
    </w:p>
    <w:p w14:paraId="6E73EF6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И за то, чтобы старые чувства не ржавели.</w:t>
      </w:r>
    </w:p>
    <w:p w14:paraId="4D3202A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 новые заборы вовремя сносились.</w:t>
      </w:r>
    </w:p>
    <w:p w14:paraId="5C9D4449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Все чокаются.</w:t>
      </w:r>
    </w:p>
    <w:p w14:paraId="281019A5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Через некоторое время Петрович смотрит на часы.</w:t>
      </w:r>
    </w:p>
    <w:p w14:paraId="727A76C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ПЕТРОВИЧ.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Фаина Борисовна, пойдёмте? Воздух хороший.</w:t>
      </w:r>
    </w:p>
    <w:p w14:paraId="7ABE888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Пойдёмте, Иван Петрович.</w:t>
      </w:r>
    </w:p>
    <w:p w14:paraId="391129D9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Фая обнимает подруг.</w:t>
      </w:r>
    </w:p>
    <w:p w14:paraId="23B8B4F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ФАЯ.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Спасибо вам. Обеим. Даже за список.</w:t>
      </w:r>
    </w:p>
    <w:p w14:paraId="70429113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Я его сохраню. Как исторический документ.</w:t>
      </w:r>
    </w:p>
    <w:p w14:paraId="29B002A0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 xml:space="preserve">Фая и Петрович уходят. Егор </w:t>
      </w:r>
      <w:r>
        <w:rPr>
          <w:rFonts w:hint="default" w:ascii="Times New Roman" w:hAnsi="Times New Roman" w:cs="Times New Roman"/>
          <w:i/>
          <w:color w:val="3F3F3F"/>
          <w:sz w:val="24"/>
          <w:szCs w:val="24"/>
          <w:lang w:val="ru-RU"/>
        </w:rPr>
        <w:t>и Рая тоже встают</w:t>
      </w: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.</w:t>
      </w:r>
    </w:p>
    <w:p w14:paraId="26D1882C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Раиса Владимировна, разрешите проводить вас до калитки?</w:t>
      </w:r>
    </w:p>
    <w:p w14:paraId="601AE8A4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Пока она ещё есть.</w:t>
      </w:r>
    </w:p>
    <w:p w14:paraId="7C75B96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Завтра начнём снимать забор.</w:t>
      </w:r>
    </w:p>
    <w:p w14:paraId="2DFD55E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раньше девяти.</w:t>
      </w:r>
    </w:p>
    <w:p w14:paraId="2B8EA28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 восемь тридцать.</w:t>
      </w:r>
    </w:p>
    <w:p w14:paraId="49A7C992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Егор.</w:t>
      </w:r>
    </w:p>
    <w:p w14:paraId="5A702C6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ЕГОР.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 девять.</w:t>
      </w:r>
    </w:p>
    <w:p w14:paraId="6676C0ED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Рая целует Зою в щёку.</w:t>
      </w:r>
    </w:p>
    <w:p w14:paraId="0E7D1D8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Завтра зайду.</w:t>
      </w:r>
    </w:p>
    <w:p w14:paraId="35C2431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рано. Я выспаться хочу.</w:t>
      </w:r>
    </w:p>
    <w:p w14:paraId="4947A51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РАЯ.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Ты? До восьми?</w:t>
      </w:r>
    </w:p>
    <w:p w14:paraId="029EA5C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Если никто не позвонит — до половины девятого.</w:t>
      </w:r>
    </w:p>
    <w:p w14:paraId="3464C5E6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Рая и Егор уходят. Дверь закрывается. В доме становится тихо.</w:t>
      </w:r>
    </w:p>
    <w:p w14:paraId="30E2FAC2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Зоя не грустит и не бросается убирать. Она медленно оглядывает стол, довольная вечером. Снимает праздничную кофту или накидывает домашнюю шаль. Берёт чайник, наливает свежий чай. Садится поудобнее.</w:t>
      </w:r>
    </w:p>
    <w:p w14:paraId="18CB15AF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Берёт одну конфету. Разворачивает, ест, запивает чаем.</w:t>
      </w:r>
    </w:p>
    <w:p w14:paraId="648BCB3D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Берёт вторую. Ест уже без раздумий.</w:t>
      </w:r>
    </w:p>
    <w:p w14:paraId="358EE7F2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Тянется к третьей, останавливается. Смотрит на конфету, потом на свою фигуру. Втягивает живот. Несколько секунд держится, затем машет рукой, разворачивает конфету и с наслаждением ест.</w:t>
      </w:r>
    </w:p>
    <w:p w14:paraId="69677FC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Хорошо-то как!</w:t>
      </w:r>
    </w:p>
    <w:p w14:paraId="1FF79AC7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Раздаётся телефонный звонок. Зоя смотрит на телефон, но не спешит: сначала допивает глоток чая. Потом отвечает.</w:t>
      </w:r>
    </w:p>
    <w:p w14:paraId="551FD0C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Алло. Да, Зоя Ивановна. Слушаю.</w:t>
      </w:r>
    </w:p>
    <w:p w14:paraId="28A9D9F8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ГОЛОС СОТРУДНИЦЫ.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Зоя Ивановна, добрый вечер. Извините, что поздно. Глава администрации просил с вами связаться.</w:t>
      </w:r>
    </w:p>
    <w:p w14:paraId="7FC3A836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Насчёт лежачего полицейского? Я завтра сама проверю, установили или опять только рассмотрели.</w:t>
      </w:r>
    </w:p>
    <w:p w14:paraId="53F8E2EA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ГОЛОС СОТРУДНИЦЫ.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Не только. Вы постоянно добиваетесь решения вопросов жителей, знаете посёлок и умеете работать с людьми. Мы запускаем службу помощи пожилым и хотим предложить вам стать координатором.</w:t>
      </w:r>
    </w:p>
    <w:p w14:paraId="68818B98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Зоя выпрямляется. Лицо сияет, но голос остаётся деловым.</w:t>
      </w:r>
    </w:p>
    <w:p w14:paraId="22F332E7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На каких условиях?</w:t>
      </w:r>
    </w:p>
    <w:p w14:paraId="75B47B45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ГОЛОС СОТРУДНИЦЫ.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Подойдите завтра к девяти, обсудим.</w:t>
      </w:r>
    </w:p>
    <w:p w14:paraId="4607CFC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Завтра к девяти не могу. Я до половины девятого сплю. Давайте к десяти.</w:t>
      </w:r>
    </w:p>
    <w:p w14:paraId="09DE740B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ГОЛОС СОТРУДНИЦЫ.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Хорошо, к десяти.</w:t>
      </w:r>
    </w:p>
    <w:p w14:paraId="7077442D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И сразу предупреждаю: служба должна помогать людям, а не собирать бумажки о помощи. И в воскресенье у сотрудников выходной.</w:t>
      </w:r>
    </w:p>
    <w:p w14:paraId="6F84AAE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ГОЛОС СОТРУДНИЦЫ.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Обсудим, Зоя Ивановна.</w:t>
      </w:r>
    </w:p>
    <w:p w14:paraId="05006A61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Вот и договорились. До завтра.</w:t>
      </w:r>
    </w:p>
    <w:p w14:paraId="191B8DFC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Она кладёт телефон. Несколько секунд сидит, полная гордости. Потом берёт ещё одну конфету.</w:t>
      </w:r>
    </w:p>
    <w:p w14:paraId="433660CE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Ну вот… Ничего без меня не могут.</w:t>
      </w:r>
    </w:p>
    <w:p w14:paraId="5093141C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Разворачивает конфету, задумывается.</w:t>
      </w:r>
    </w:p>
    <w:p w14:paraId="63E09800">
      <w:pPr>
        <w:pStyle w:val="166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ЗОЯ.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И когда тут самой замуж выходить? Некогда совершенно.</w:t>
      </w:r>
    </w:p>
    <w:p w14:paraId="1D629264">
      <w:pPr>
        <w:pStyle w:val="165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i/>
          <w:color w:val="3F3F3F"/>
          <w:sz w:val="24"/>
          <w:szCs w:val="24"/>
        </w:rPr>
        <w:t>Она смеётся, поднимает чашку и устраивается поудобнее. Тёплый свет сужается до стола, чайника и конфетницы.</w:t>
      </w:r>
    </w:p>
    <w:p w14:paraId="4458B0B9">
      <w:pPr>
        <w:pStyle w:val="170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7A2E2E"/>
          <w:sz w:val="24"/>
          <w:szCs w:val="24"/>
        </w:rPr>
        <w:t>ЗАНАВЕС</w:t>
      </w:r>
    </w:p>
    <w:sectPr>
      <w:headerReference r:id="rId9" w:type="default"/>
      <w:footerReference r:id="rId10" w:type="default"/>
      <w:pgSz w:w="11906" w:h="16838"/>
      <w:pgMar w:top="1134" w:right="1134" w:bottom="1134" w:left="1304" w:header="567" w:footer="567" w:gutter="0"/>
      <w:pgNumType w:start="1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EE983">
    <w:pPr>
      <w:pStyle w:val="26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54A75B">
                          <w:pPr>
                            <w:pStyle w:val="2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pDVo0EECAABz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54A75B">
                    <w:pPr>
                      <w:pStyle w:val="2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81C69F">
    <w:pPr>
      <w:pStyle w:val="26"/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570870">
                          <w:pPr>
                            <w:pStyle w:val="2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0lY7tAAAAAFAQAADwAAAAAAAAABACAAAAAiAAAAZHJzL2Rv&#10;d25yZXYueG1sUEsBAhQAFAAAAAgAh07iQANI9ulCAgAAcwQAAA4AAAAAAAAAAQAgAAAAHw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570870">
                    <w:pPr>
                      <w:pStyle w:val="2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B24BA">
    <w:pPr>
      <w:pStyle w:val="26"/>
      <w:spacing w:before="0" w:after="0"/>
      <w:jc w:val="right"/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Текстовое 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90B2B1">
                          <w:pPr>
                            <w:pStyle w:val="26"/>
                            <w:spacing w:before="0" w:after="0"/>
                            <w:jc w:val="right"/>
                          </w:pPr>
                          <w:r>
                            <w:rPr>
                              <w:rFonts w:ascii="Times New Roman" w:hAnsi="Times New Roman" w:eastAsia="Times New Roman"/>
                              <w:color w:val="666666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Times New Roman"/>
                              <w:color w:val="666666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 w:eastAsia="Times New Roman"/>
                              <w:color w:val="666666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0lY7tAAAAAFAQAADwAAAAAAAAABACAAAAAiAAAAZHJzL2Rv&#10;d25yZXYueG1sUEsBAhQAFAAAAAgAh07iQJ6cg/5CAgAAcwQAAA4AAAAAAAAAAQAgAAAAHw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90B2B1">
                    <w:pPr>
                      <w:pStyle w:val="26"/>
                      <w:spacing w:before="0" w:after="0"/>
                      <w:jc w:val="right"/>
                    </w:pPr>
                    <w:r>
                      <w:rPr>
                        <w:rFonts w:ascii="Times New Roman" w:hAnsi="Times New Roman" w:eastAsia="Times New Roman"/>
                        <w:color w:val="666666"/>
                        <w:sz w:val="18"/>
                      </w:rPr>
                      <w:fldChar w:fldCharType="begin"/>
                    </w:r>
                    <w:r>
                      <w:rPr>
                        <w:rFonts w:ascii="Times New Roman" w:hAnsi="Times New Roman" w:eastAsia="Times New Roman"/>
                        <w:color w:val="666666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 w:eastAsia="Times New Roman"/>
                        <w:color w:val="666666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3E1DC1">
    <w:pPr>
      <w:pStyle w:val="1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D355B">
    <w:pPr>
      <w:pStyle w:val="1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DA62A">
    <w:pPr>
      <w:pStyle w:val="19"/>
      <w:spacing w:before="0" w:after="0"/>
      <w:jc w:val="left"/>
    </w:pPr>
    <w:r>
      <w:rPr>
        <w:rFonts w:ascii="Times New Roman" w:hAnsi="Times New Roman" w:eastAsia="Times New Roman"/>
        <w:color w:val="666666"/>
        <w:sz w:val="17"/>
      </w:rPr>
      <w:t>СЧАСТЬЕ ПО-ДРУГОМУ  ·  Светлана Березуцкая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18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8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4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2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172376C"/>
    <w:rsid w:val="01AE1C40"/>
    <w:rsid w:val="024E06A7"/>
    <w:rsid w:val="030F742A"/>
    <w:rsid w:val="037A3B41"/>
    <w:rsid w:val="043210F1"/>
    <w:rsid w:val="0476578F"/>
    <w:rsid w:val="0494705B"/>
    <w:rsid w:val="049D07A1"/>
    <w:rsid w:val="057B6B0A"/>
    <w:rsid w:val="05BE74CE"/>
    <w:rsid w:val="064D26E6"/>
    <w:rsid w:val="07D1439F"/>
    <w:rsid w:val="089413BE"/>
    <w:rsid w:val="08CA2A7A"/>
    <w:rsid w:val="0A7814BB"/>
    <w:rsid w:val="0AF04AB4"/>
    <w:rsid w:val="0B097014"/>
    <w:rsid w:val="0B434407"/>
    <w:rsid w:val="0BC33A5C"/>
    <w:rsid w:val="0BDA1416"/>
    <w:rsid w:val="0CB02A4E"/>
    <w:rsid w:val="0CD23626"/>
    <w:rsid w:val="0E344E76"/>
    <w:rsid w:val="0FD3043D"/>
    <w:rsid w:val="0FDC7E43"/>
    <w:rsid w:val="107E7938"/>
    <w:rsid w:val="10AB6468"/>
    <w:rsid w:val="11B30526"/>
    <w:rsid w:val="11B83122"/>
    <w:rsid w:val="12297C61"/>
    <w:rsid w:val="125C14C6"/>
    <w:rsid w:val="14127A7E"/>
    <w:rsid w:val="158970AB"/>
    <w:rsid w:val="167C0DF1"/>
    <w:rsid w:val="185539A5"/>
    <w:rsid w:val="18FA6C07"/>
    <w:rsid w:val="19127B31"/>
    <w:rsid w:val="1998580B"/>
    <w:rsid w:val="19A83B6D"/>
    <w:rsid w:val="19C07F98"/>
    <w:rsid w:val="19FD2FB1"/>
    <w:rsid w:val="1A0E0CCD"/>
    <w:rsid w:val="1A46176C"/>
    <w:rsid w:val="1ABD4E9E"/>
    <w:rsid w:val="1B9D6AB8"/>
    <w:rsid w:val="1C750B77"/>
    <w:rsid w:val="1D232A04"/>
    <w:rsid w:val="1E200CF1"/>
    <w:rsid w:val="1F4B7014"/>
    <w:rsid w:val="1FEA602E"/>
    <w:rsid w:val="211B40C5"/>
    <w:rsid w:val="21A53CCD"/>
    <w:rsid w:val="22594534"/>
    <w:rsid w:val="226A3EB7"/>
    <w:rsid w:val="2306736F"/>
    <w:rsid w:val="235A7381"/>
    <w:rsid w:val="242C5D08"/>
    <w:rsid w:val="24D61AF1"/>
    <w:rsid w:val="24F42ED8"/>
    <w:rsid w:val="253F4FB1"/>
    <w:rsid w:val="27E843D9"/>
    <w:rsid w:val="281A2C55"/>
    <w:rsid w:val="284A6C2C"/>
    <w:rsid w:val="2937372F"/>
    <w:rsid w:val="29E4043D"/>
    <w:rsid w:val="2A3C54CD"/>
    <w:rsid w:val="2CB0068E"/>
    <w:rsid w:val="2CB12DAD"/>
    <w:rsid w:val="2DB6695D"/>
    <w:rsid w:val="30021B53"/>
    <w:rsid w:val="30B03E13"/>
    <w:rsid w:val="3172522D"/>
    <w:rsid w:val="31C91C84"/>
    <w:rsid w:val="31FF6F86"/>
    <w:rsid w:val="32787875"/>
    <w:rsid w:val="32C26308"/>
    <w:rsid w:val="33035D75"/>
    <w:rsid w:val="33CC6306"/>
    <w:rsid w:val="341C738A"/>
    <w:rsid w:val="34280C1E"/>
    <w:rsid w:val="34666505"/>
    <w:rsid w:val="34D250A6"/>
    <w:rsid w:val="3823112B"/>
    <w:rsid w:val="3A3134FC"/>
    <w:rsid w:val="3D473D2B"/>
    <w:rsid w:val="3D5511CE"/>
    <w:rsid w:val="3E675770"/>
    <w:rsid w:val="3EE61E2F"/>
    <w:rsid w:val="3F730790"/>
    <w:rsid w:val="3F8C5D8F"/>
    <w:rsid w:val="3FA77A75"/>
    <w:rsid w:val="40806B31"/>
    <w:rsid w:val="43001C15"/>
    <w:rsid w:val="447328BD"/>
    <w:rsid w:val="44CA7669"/>
    <w:rsid w:val="45C90DEE"/>
    <w:rsid w:val="46783AE1"/>
    <w:rsid w:val="46CB74E1"/>
    <w:rsid w:val="47B749B2"/>
    <w:rsid w:val="48B91E5D"/>
    <w:rsid w:val="48BA43EB"/>
    <w:rsid w:val="492A3415"/>
    <w:rsid w:val="4DAE6208"/>
    <w:rsid w:val="4E4E3A88"/>
    <w:rsid w:val="4EE647F9"/>
    <w:rsid w:val="4FE642D8"/>
    <w:rsid w:val="4FF727BF"/>
    <w:rsid w:val="51172F9F"/>
    <w:rsid w:val="528E082D"/>
    <w:rsid w:val="534D5FF4"/>
    <w:rsid w:val="538A5CD0"/>
    <w:rsid w:val="54E3249D"/>
    <w:rsid w:val="553271D3"/>
    <w:rsid w:val="56A75E3B"/>
    <w:rsid w:val="56CE75F0"/>
    <w:rsid w:val="585B7D5D"/>
    <w:rsid w:val="586F18BF"/>
    <w:rsid w:val="5A994440"/>
    <w:rsid w:val="5AAD6BC9"/>
    <w:rsid w:val="5B2F69C4"/>
    <w:rsid w:val="5DA5502E"/>
    <w:rsid w:val="5DC60467"/>
    <w:rsid w:val="5E447D32"/>
    <w:rsid w:val="60473690"/>
    <w:rsid w:val="64286E99"/>
    <w:rsid w:val="65211F9C"/>
    <w:rsid w:val="66627CC4"/>
    <w:rsid w:val="6762412B"/>
    <w:rsid w:val="67C22271"/>
    <w:rsid w:val="68193DA7"/>
    <w:rsid w:val="68204D78"/>
    <w:rsid w:val="689E0298"/>
    <w:rsid w:val="692677D0"/>
    <w:rsid w:val="69862BE9"/>
    <w:rsid w:val="69C41894"/>
    <w:rsid w:val="6A4F393E"/>
    <w:rsid w:val="6AF6750A"/>
    <w:rsid w:val="6AFF397A"/>
    <w:rsid w:val="6B867CE0"/>
    <w:rsid w:val="6C4401DE"/>
    <w:rsid w:val="6CA03235"/>
    <w:rsid w:val="6D326E35"/>
    <w:rsid w:val="6D7D3D5A"/>
    <w:rsid w:val="6E5329E2"/>
    <w:rsid w:val="6EF0008F"/>
    <w:rsid w:val="6F093600"/>
    <w:rsid w:val="6FD42741"/>
    <w:rsid w:val="705A3E3A"/>
    <w:rsid w:val="709159AC"/>
    <w:rsid w:val="73C60D84"/>
    <w:rsid w:val="74583E2C"/>
    <w:rsid w:val="75656DAA"/>
    <w:rsid w:val="77871E0E"/>
    <w:rsid w:val="78D44148"/>
    <w:rsid w:val="7AED19DB"/>
    <w:rsid w:val="7B105CB2"/>
    <w:rsid w:val="7C1A7DEB"/>
    <w:rsid w:val="7DBD640B"/>
    <w:rsid w:val="7F14777D"/>
    <w:rsid w:val="7F2B1F3A"/>
    <w:rsid w:val="7F5D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pacing w:before="0" w:after="80" w:line="276" w:lineRule="auto"/>
      <w:jc w:val="left"/>
    </w:pPr>
    <w:rPr>
      <w:rFonts w:ascii="Times New Roman" w:hAnsi="Times New Roman" w:eastAsia="Times New Roman" w:cstheme="minorBidi"/>
      <w:color w:val="000000"/>
      <w:sz w:val="24"/>
      <w:szCs w:val="22"/>
      <w:lang w:val="en-US" w:eastAsia="en-US" w:bidi="ar-SA"/>
    </w:rPr>
  </w:style>
  <w:style w:type="paragraph" w:styleId="2">
    <w:name w:val="heading 1"/>
    <w:basedOn w:val="1"/>
    <w:next w:val="1"/>
    <w:link w:val="41"/>
    <w:qFormat/>
    <w:uiPriority w:val="9"/>
    <w:pPr>
      <w:keepNext/>
      <w:keepLines/>
      <w:widowControl/>
      <w:spacing w:before="0" w:after="280" w:line="240" w:lineRule="auto"/>
      <w:jc w:val="center"/>
      <w:outlineLvl w:val="0"/>
    </w:pPr>
    <w:rPr>
      <w:rFonts w:asciiTheme="majorHAnsi" w:hAnsiTheme="majorHAnsi" w:eastAsiaTheme="majorEastAsia" w:cstheme="majorBidi"/>
      <w:b/>
      <w:bCs/>
      <w:color w:val="7A2E2E"/>
      <w:sz w:val="36"/>
      <w:szCs w:val="28"/>
    </w:rPr>
  </w:style>
  <w:style w:type="paragraph" w:styleId="3">
    <w:name w:val="heading 2"/>
    <w:basedOn w:val="1"/>
    <w:next w:val="1"/>
    <w:link w:val="42"/>
    <w:unhideWhenUsed/>
    <w:qFormat/>
    <w:uiPriority w:val="9"/>
    <w:pPr>
      <w:keepNext/>
      <w:keepLines/>
      <w:widowControl/>
      <w:spacing w:before="320" w:after="160" w:line="240" w:lineRule="auto"/>
      <w:jc w:val="left"/>
      <w:outlineLvl w:val="1"/>
    </w:pPr>
    <w:rPr>
      <w:rFonts w:asciiTheme="majorHAnsi" w:hAnsiTheme="majorHAnsi" w:eastAsiaTheme="majorEastAsia" w:cstheme="majorBidi"/>
      <w:b/>
      <w:bCs/>
      <w:color w:val="7A2E2E"/>
      <w:sz w:val="28"/>
      <w:szCs w:val="26"/>
    </w:rPr>
  </w:style>
  <w:style w:type="paragraph" w:styleId="4">
    <w:name w:val="heading 3"/>
    <w:basedOn w:val="1"/>
    <w:next w:val="1"/>
    <w:link w:val="43"/>
    <w:unhideWhenUsed/>
    <w:qFormat/>
    <w:uiPriority w:val="9"/>
    <w:pPr>
      <w:keepNext/>
      <w:keepLines/>
      <w:widowControl/>
      <w:spacing w:before="200" w:after="100" w:line="240" w:lineRule="auto"/>
      <w:outlineLvl w:val="2"/>
    </w:pPr>
    <w:rPr>
      <w:rFonts w:asciiTheme="majorHAnsi" w:hAnsiTheme="majorHAnsi" w:eastAsiaTheme="majorEastAsia" w:cstheme="majorBidi"/>
      <w:b/>
      <w:bCs/>
      <w:color w:val="7A2E2E"/>
      <w:sz w:val="24"/>
    </w:rPr>
  </w:style>
  <w:style w:type="paragraph" w:styleId="5">
    <w:name w:val="heading 4"/>
    <w:basedOn w:val="1"/>
    <w:next w:val="1"/>
    <w:link w:val="53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54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55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56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57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58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16">
    <w:name w:val="Body Text 2"/>
    <w:basedOn w:val="1"/>
    <w:link w:val="48"/>
    <w:unhideWhenUsed/>
    <w:qFormat/>
    <w:uiPriority w:val="99"/>
    <w:pPr>
      <w:spacing w:after="120" w:line="480" w:lineRule="auto"/>
    </w:pPr>
  </w:style>
  <w:style w:type="paragraph" w:styleId="1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List Number 3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9">
    <w:name w:val="header"/>
    <w:basedOn w:val="1"/>
    <w:link w:val="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Body Text"/>
    <w:basedOn w:val="1"/>
    <w:link w:val="47"/>
    <w:unhideWhenUsed/>
    <w:qFormat/>
    <w:uiPriority w:val="99"/>
    <w:pPr>
      <w:spacing w:after="120"/>
    </w:pPr>
  </w:style>
  <w:style w:type="paragraph" w:styleId="21">
    <w:name w:val="macro"/>
    <w:link w:val="50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22">
    <w:name w:val="List Bullet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4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5">
    <w:name w:val="Title"/>
    <w:basedOn w:val="1"/>
    <w:next w:val="1"/>
    <w:link w:val="44"/>
    <w:qFormat/>
    <w:uiPriority w:val="10"/>
    <w:pPr>
      <w:keepNext/>
      <w:widowControl/>
      <w:spacing w:before="0" w:after="160" w:line="240" w:lineRule="auto"/>
      <w:contextualSpacing/>
      <w:jc w:val="center"/>
    </w:pPr>
    <w:rPr>
      <w:rFonts w:asciiTheme="majorHAnsi" w:hAnsiTheme="majorHAnsi" w:eastAsiaTheme="majorEastAsia" w:cstheme="majorBidi"/>
      <w:b/>
      <w:color w:val="7A2E2E"/>
      <w:spacing w:val="5"/>
      <w:kern w:val="28"/>
      <w:sz w:val="56"/>
      <w:szCs w:val="52"/>
    </w:rPr>
  </w:style>
  <w:style w:type="paragraph" w:styleId="26">
    <w:name w:val="footer"/>
    <w:basedOn w:val="1"/>
    <w:link w:val="3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List Number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8">
    <w:name w:val="List Number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9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30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31">
    <w:name w:val="Body Text 3"/>
    <w:basedOn w:val="1"/>
    <w:link w:val="49"/>
    <w:unhideWhenUsed/>
    <w:qFormat/>
    <w:uiPriority w:val="99"/>
    <w:pPr>
      <w:spacing w:after="120"/>
    </w:pPr>
    <w:rPr>
      <w:sz w:val="16"/>
      <w:szCs w:val="16"/>
    </w:rPr>
  </w:style>
  <w:style w:type="paragraph" w:styleId="32">
    <w:name w:val="Subtitle"/>
    <w:basedOn w:val="1"/>
    <w:next w:val="1"/>
    <w:link w:val="45"/>
    <w:qFormat/>
    <w:uiPriority w:val="11"/>
    <w:pPr>
      <w:keepNext/>
      <w:widowControl/>
      <w:spacing w:before="0" w:after="200" w:line="240" w:lineRule="auto"/>
      <w:jc w:val="center"/>
    </w:pPr>
    <w:rPr>
      <w:rFonts w:asciiTheme="majorHAnsi" w:hAnsiTheme="majorHAnsi" w:eastAsiaTheme="majorEastAsia" w:cstheme="majorBidi"/>
      <w:iCs/>
      <w:color w:val="7A2E2E"/>
      <w:spacing w:val="15"/>
      <w:sz w:val="30"/>
      <w:szCs w:val="24"/>
    </w:rPr>
  </w:style>
  <w:style w:type="paragraph" w:styleId="33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4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5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36">
    <w:name w:val="List 3"/>
    <w:basedOn w:val="1"/>
    <w:unhideWhenUsed/>
    <w:qFormat/>
    <w:uiPriority w:val="99"/>
    <w:pPr>
      <w:ind w:left="1080" w:hanging="360"/>
      <w:contextualSpacing/>
    </w:pPr>
  </w:style>
  <w:style w:type="table" w:styleId="37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8">
    <w:name w:val="Header Char"/>
    <w:basedOn w:val="11"/>
    <w:link w:val="19"/>
    <w:qFormat/>
    <w:uiPriority w:val="99"/>
  </w:style>
  <w:style w:type="character" w:customStyle="1" w:styleId="39">
    <w:name w:val="Footer Char"/>
    <w:basedOn w:val="11"/>
    <w:link w:val="26"/>
    <w:uiPriority w:val="99"/>
  </w:style>
  <w:style w:type="paragraph" w:styleId="40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41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42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43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4">
    <w:name w:val="Title Char"/>
    <w:basedOn w:val="11"/>
    <w:link w:val="25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45">
    <w:name w:val="Subtitle Char"/>
    <w:basedOn w:val="11"/>
    <w:link w:val="32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46">
    <w:name w:val="List Paragraph"/>
    <w:basedOn w:val="1"/>
    <w:qFormat/>
    <w:uiPriority w:val="34"/>
    <w:pPr>
      <w:ind w:left="720"/>
      <w:contextualSpacing/>
    </w:pPr>
  </w:style>
  <w:style w:type="character" w:customStyle="1" w:styleId="47">
    <w:name w:val="Body Text Char"/>
    <w:basedOn w:val="11"/>
    <w:link w:val="20"/>
    <w:qFormat/>
    <w:uiPriority w:val="99"/>
  </w:style>
  <w:style w:type="character" w:customStyle="1" w:styleId="48">
    <w:name w:val="Body Text 2 Char"/>
    <w:basedOn w:val="11"/>
    <w:link w:val="16"/>
    <w:uiPriority w:val="99"/>
  </w:style>
  <w:style w:type="character" w:customStyle="1" w:styleId="49">
    <w:name w:val="Body Text 3 Char"/>
    <w:basedOn w:val="11"/>
    <w:link w:val="31"/>
    <w:uiPriority w:val="99"/>
    <w:rPr>
      <w:sz w:val="16"/>
      <w:szCs w:val="16"/>
    </w:rPr>
  </w:style>
  <w:style w:type="character" w:customStyle="1" w:styleId="50">
    <w:name w:val="Macro Text Char"/>
    <w:basedOn w:val="11"/>
    <w:link w:val="21"/>
    <w:qFormat/>
    <w:uiPriority w:val="99"/>
    <w:rPr>
      <w:rFonts w:ascii="Courier" w:hAnsi="Courier"/>
      <w:sz w:val="20"/>
      <w:szCs w:val="20"/>
    </w:rPr>
  </w:style>
  <w:style w:type="paragraph" w:styleId="51">
    <w:name w:val="Quote"/>
    <w:basedOn w:val="1"/>
    <w:next w:val="1"/>
    <w:link w:val="5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2">
    <w:name w:val="Quote Char"/>
    <w:basedOn w:val="11"/>
    <w:link w:val="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3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4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55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56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7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58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59">
    <w:name w:val="Intense Quote"/>
    <w:basedOn w:val="1"/>
    <w:next w:val="1"/>
    <w:link w:val="60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0">
    <w:name w:val="Intense Quote Char"/>
    <w:basedOn w:val="11"/>
    <w:link w:val="59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1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62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3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64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65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66">
    <w:name w:val="TOC Heading"/>
    <w:basedOn w:val="2"/>
    <w:next w:val="1"/>
    <w:semiHidden/>
    <w:unhideWhenUsed/>
    <w:qFormat/>
    <w:uiPriority w:val="39"/>
    <w:pPr>
      <w:outlineLvl w:val="9"/>
    </w:pPr>
  </w:style>
  <w:style w:type="table" w:styleId="6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6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6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7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7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7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7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8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8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8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8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8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8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86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8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8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4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5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6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7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8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0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1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2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styleId="103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styleId="104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styleId="105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styleId="106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styleId="107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styleId="108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styleId="109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0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1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2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3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4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5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6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17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18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19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20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21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22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styleId="123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4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5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6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7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8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9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30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31">
    <w:name w:val="Medium Grid 3 Accent 1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32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33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34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35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36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37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38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39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40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41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42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43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44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5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6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7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48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9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0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1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styleId="152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styleId="153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styleId="154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styleId="155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styleId="156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styleId="157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styleId="158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59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60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61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62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63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64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paragraph" w:customStyle="1" w:styleId="165">
    <w:name w:val="Stage Direction"/>
    <w:basedOn w:val="1"/>
    <w:qFormat/>
    <w:uiPriority w:val="0"/>
    <w:pPr>
      <w:widowControl/>
      <w:spacing w:before="40" w:after="80" w:line="252" w:lineRule="auto"/>
      <w:ind w:left="340" w:right="227"/>
    </w:pPr>
    <w:rPr>
      <w:rFonts w:ascii="Times New Roman" w:hAnsi="Times New Roman" w:eastAsia="Times New Roman"/>
      <w:i/>
      <w:color w:val="3F3F3F"/>
      <w:sz w:val="22"/>
    </w:rPr>
  </w:style>
  <w:style w:type="paragraph" w:customStyle="1" w:styleId="166">
    <w:name w:val="Dialogue"/>
    <w:basedOn w:val="1"/>
    <w:qFormat/>
    <w:uiPriority w:val="0"/>
    <w:pPr>
      <w:widowControl/>
      <w:spacing w:before="0" w:after="60" w:line="259" w:lineRule="auto"/>
      <w:ind w:left="198" w:right="57"/>
    </w:pPr>
    <w:rPr>
      <w:rFonts w:ascii="Times New Roman" w:hAnsi="Times New Roman" w:eastAsia="Times New Roman"/>
      <w:color w:val="000000"/>
      <w:sz w:val="24"/>
    </w:rPr>
  </w:style>
  <w:style w:type="paragraph" w:customStyle="1" w:styleId="167">
    <w:name w:val="Cast Entry"/>
    <w:basedOn w:val="1"/>
    <w:qFormat/>
    <w:uiPriority w:val="0"/>
    <w:pPr>
      <w:widowControl/>
      <w:spacing w:before="0" w:after="100" w:line="259" w:lineRule="auto"/>
    </w:pPr>
    <w:rPr>
      <w:rFonts w:ascii="Times New Roman" w:hAnsi="Times New Roman" w:eastAsia="Times New Roman"/>
      <w:color w:val="000000"/>
      <w:sz w:val="23"/>
    </w:rPr>
  </w:style>
  <w:style w:type="paragraph" w:customStyle="1" w:styleId="168">
    <w:name w:val="Front Matter"/>
    <w:basedOn w:val="1"/>
    <w:qFormat/>
    <w:uiPriority w:val="0"/>
    <w:pPr>
      <w:widowControl/>
      <w:spacing w:before="0" w:after="120" w:line="276" w:lineRule="auto"/>
      <w:jc w:val="both"/>
    </w:pPr>
    <w:rPr>
      <w:rFonts w:ascii="Times New Roman" w:hAnsi="Times New Roman" w:eastAsia="Times New Roman"/>
      <w:color w:val="000000"/>
      <w:sz w:val="23"/>
    </w:rPr>
  </w:style>
  <w:style w:type="paragraph" w:customStyle="1" w:styleId="169">
    <w:name w:val="Front Heading"/>
    <w:basedOn w:val="3"/>
    <w:qFormat/>
    <w:uiPriority w:val="0"/>
    <w:pPr>
      <w:keepNext/>
      <w:spacing w:before="280" w:after="140"/>
    </w:pPr>
    <w:rPr>
      <w:rFonts w:ascii="Times New Roman" w:hAnsi="Times New Roman" w:eastAsia="Times New Roman"/>
      <w:color w:val="7A2E2E"/>
      <w:sz w:val="28"/>
    </w:rPr>
  </w:style>
  <w:style w:type="paragraph" w:customStyle="1" w:styleId="170">
    <w:name w:val="Curtain"/>
    <w:basedOn w:val="1"/>
    <w:qFormat/>
    <w:uiPriority w:val="0"/>
    <w:pPr>
      <w:spacing w:before="360" w:after="0"/>
      <w:jc w:val="center"/>
    </w:pPr>
    <w:rPr>
      <w:rFonts w:ascii="Times New Roman" w:hAnsi="Times New Roman" w:eastAsia="Times New Roman"/>
      <w:b/>
      <w:color w:val="7A2E2E"/>
      <w:sz w:val="2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38</Pages>
  <Words>5745</Words>
  <Characters>30966</Characters>
  <Lines>0</Lines>
  <Paragraphs>0</Paragraphs>
  <TotalTime>94</TotalTime>
  <ScaleCrop>false</ScaleCrop>
  <LinksUpToDate>false</LinksUpToDate>
  <CharactersWithSpaces>36144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Светлана Березуцкая</dc:creator>
  <dc:description>Полная сценическая редакция с учётом авторских правок</dc:description>
  <cp:lastModifiedBy>Светлана Березуцкая</cp:lastModifiedBy>
  <dcterms:modified xsi:type="dcterms:W3CDTF">2026-07-29T15:25:34Z</dcterms:modified>
  <dc:subject>Лирическая комедия в двух действиях</dc:subject>
  <dc:title>Счастье по-другому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eyJoZGlkIjoiOGFhNmQ1NjMzODdhM2RmOTIwYmZjMGFiNjc0ZTNkYzAiLCJ1c2VySWQiOiI4NDE5OTczMTQwMjAifQ==</vt:lpwstr>
  </property>
  <property fmtid="{D5CDD505-2E9C-101B-9397-08002B2CF9AE}" pid="3" name="KSOProductBuildVer">
    <vt:lpwstr>1049-12.1.0.27458</vt:lpwstr>
  </property>
  <property fmtid="{D5CDD505-2E9C-101B-9397-08002B2CF9AE}" pid="4" name="ICV">
    <vt:lpwstr>A23CB7A4DE3D40F3A3CDAC5B86EA50D6_12</vt:lpwstr>
  </property>
</Properties>
</file>